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BDA0E49">
      <w:pPr>
        <w:spacing w:before="120" w:after="120" w:line="360" w:lineRule="auto"/>
        <w:rPr>
          <w:rFonts w:hint="eastAsia" w:ascii="宋体" w:hAnsi="宋体" w:eastAsia="宋体" w:cs="宋体"/>
          <w:b/>
          <w:bCs/>
          <w:color w:val="auto"/>
          <w:sz w:val="72"/>
          <w:szCs w:val="72"/>
          <w:highlight w:val="none"/>
        </w:rPr>
      </w:pPr>
    </w:p>
    <w:p w14:paraId="54EC0C1C">
      <w:pPr>
        <w:spacing w:before="120" w:after="120" w:line="360" w:lineRule="auto"/>
        <w:jc w:val="center"/>
        <w:rPr>
          <w:rFonts w:hint="eastAsia" w:ascii="宋体" w:hAnsi="宋体" w:eastAsia="宋体" w:cs="宋体"/>
          <w:b/>
          <w:bCs/>
          <w:color w:val="auto"/>
          <w:sz w:val="72"/>
          <w:szCs w:val="72"/>
          <w:highlight w:val="none"/>
        </w:rPr>
      </w:pPr>
      <w:r>
        <w:rPr>
          <w:rFonts w:hint="eastAsia" w:ascii="宋体" w:hAnsi="宋体" w:eastAsia="宋体" w:cs="宋体"/>
          <w:b/>
          <w:bCs/>
          <w:color w:val="auto"/>
          <w:sz w:val="72"/>
          <w:szCs w:val="72"/>
          <w:highlight w:val="none"/>
        </w:rPr>
        <w:t>招　标　文　件</w:t>
      </w:r>
    </w:p>
    <w:p w14:paraId="7F58F80C">
      <w:pPr>
        <w:spacing w:before="120" w:after="120" w:line="360" w:lineRule="auto"/>
        <w:jc w:val="left"/>
        <w:rPr>
          <w:rFonts w:hint="eastAsia" w:ascii="宋体" w:hAnsi="宋体" w:eastAsia="宋体" w:cs="宋体"/>
          <w:b/>
          <w:bCs/>
          <w:color w:val="auto"/>
          <w:sz w:val="32"/>
          <w:szCs w:val="24"/>
          <w:highlight w:val="none"/>
        </w:rPr>
      </w:pPr>
    </w:p>
    <w:p w14:paraId="3B347916">
      <w:pPr>
        <w:spacing w:before="120" w:after="120" w:line="360" w:lineRule="auto"/>
        <w:jc w:val="left"/>
        <w:rPr>
          <w:rFonts w:hint="eastAsia" w:ascii="宋体" w:hAnsi="宋体" w:eastAsia="宋体" w:cs="宋体"/>
          <w:b/>
          <w:bCs/>
          <w:color w:val="auto"/>
          <w:sz w:val="32"/>
          <w:szCs w:val="24"/>
          <w:highlight w:val="none"/>
        </w:rPr>
      </w:pPr>
    </w:p>
    <w:p w14:paraId="31CA2026">
      <w:pPr>
        <w:spacing w:line="360" w:lineRule="auto"/>
        <w:jc w:val="left"/>
        <w:rPr>
          <w:rFonts w:hint="eastAsia" w:ascii="宋体" w:hAnsi="宋体" w:eastAsia="宋体" w:cs="宋体"/>
          <w:b/>
          <w:bCs/>
          <w:color w:val="auto"/>
          <w:sz w:val="32"/>
          <w:szCs w:val="32"/>
          <w:highlight w:val="none"/>
        </w:rPr>
      </w:pPr>
    </w:p>
    <w:p w14:paraId="722B9201">
      <w:pPr>
        <w:spacing w:line="360" w:lineRule="auto"/>
        <w:ind w:firstLine="361" w:firstLineChars="100"/>
        <w:jc w:val="left"/>
        <w:rPr>
          <w:rFonts w:hint="eastAsia" w:ascii="宋体" w:hAnsi="宋体" w:cs="宋体"/>
          <w:b/>
          <w:bCs/>
          <w:color w:val="auto"/>
          <w:sz w:val="36"/>
          <w:szCs w:val="36"/>
          <w:highlight w:val="none"/>
          <w:lang w:eastAsia="zh-CN"/>
        </w:rPr>
      </w:pPr>
      <w:r>
        <w:rPr>
          <w:rFonts w:hint="eastAsia" w:ascii="宋体" w:hAnsi="宋体" w:eastAsia="宋体" w:cs="宋体"/>
          <w:b/>
          <w:bCs/>
          <w:color w:val="auto"/>
          <w:sz w:val="36"/>
          <w:szCs w:val="36"/>
          <w:highlight w:val="none"/>
        </w:rPr>
        <w:t>项目名称：</w:t>
      </w:r>
      <w:r>
        <w:rPr>
          <w:rFonts w:hint="eastAsia" w:ascii="宋体" w:hAnsi="宋体" w:cs="宋体"/>
          <w:b/>
          <w:bCs/>
          <w:color w:val="auto"/>
          <w:sz w:val="36"/>
          <w:szCs w:val="36"/>
          <w:highlight w:val="none"/>
          <w:lang w:eastAsia="zh-CN"/>
        </w:rPr>
        <w:t>连云港市第一人民医院移动C形臂X射线机采购（二次）</w:t>
      </w:r>
    </w:p>
    <w:p w14:paraId="3D86FC78">
      <w:pPr>
        <w:spacing w:line="360" w:lineRule="auto"/>
        <w:ind w:firstLine="361" w:firstLineChars="100"/>
        <w:jc w:val="left"/>
        <w:rPr>
          <w:rFonts w:hint="eastAsia" w:ascii="宋体" w:hAnsi="宋体" w:eastAsia="宋体" w:cs="宋体"/>
          <w:color w:val="auto"/>
          <w:sz w:val="32"/>
          <w:szCs w:val="32"/>
          <w:highlight w:val="none"/>
          <w:lang w:eastAsia="zh-CN"/>
        </w:rPr>
      </w:pPr>
      <w:r>
        <w:rPr>
          <w:rFonts w:hint="eastAsia" w:ascii="宋体" w:hAnsi="宋体" w:eastAsia="宋体" w:cs="宋体"/>
          <w:b/>
          <w:bCs/>
          <w:color w:val="auto"/>
          <w:sz w:val="36"/>
          <w:szCs w:val="36"/>
          <w:highlight w:val="none"/>
        </w:rPr>
        <w:t>项目编号：</w:t>
      </w:r>
      <w:r>
        <w:rPr>
          <w:rFonts w:hint="eastAsia" w:ascii="宋体" w:hAnsi="宋体" w:cs="宋体"/>
          <w:b/>
          <w:bCs/>
          <w:color w:val="auto"/>
          <w:sz w:val="36"/>
          <w:szCs w:val="36"/>
          <w:highlight w:val="none"/>
          <w:lang w:eastAsia="zh-CN"/>
        </w:rPr>
        <w:t>JSZC-320700-ZZXZ-G2026-0005</w:t>
      </w:r>
      <w:r>
        <w:rPr>
          <w:rFonts w:hint="eastAsia" w:ascii="宋体" w:hAnsi="宋体" w:cs="宋体"/>
          <w:b/>
          <w:bCs/>
          <w:color w:val="auto"/>
          <w:sz w:val="36"/>
          <w:szCs w:val="36"/>
          <w:highlight w:val="none"/>
          <w:lang w:val="en-US" w:eastAsia="zh-CN"/>
        </w:rPr>
        <w:t xml:space="preserve"> </w:t>
      </w:r>
    </w:p>
    <w:p w14:paraId="103713A0">
      <w:pPr>
        <w:ind w:left="2100" w:hanging="2100"/>
        <w:rPr>
          <w:rFonts w:hint="eastAsia" w:ascii="宋体" w:hAnsi="宋体" w:eastAsia="宋体" w:cs="宋体"/>
          <w:b/>
          <w:color w:val="auto"/>
          <w:sz w:val="30"/>
          <w:szCs w:val="30"/>
          <w:highlight w:val="none"/>
        </w:rPr>
      </w:pPr>
      <w:r>
        <w:rPr>
          <w:rFonts w:hint="eastAsia" w:ascii="宋体" w:hAnsi="宋体" w:eastAsia="宋体" w:cs="宋体"/>
          <w:color w:val="auto"/>
          <w:szCs w:val="21"/>
          <w:highlight w:val="none"/>
        </w:rPr>
        <w:t xml:space="preserve">           </w:t>
      </w:r>
      <w:r>
        <w:rPr>
          <w:rFonts w:hint="eastAsia" w:ascii="宋体" w:hAnsi="宋体" w:eastAsia="宋体" w:cs="宋体"/>
          <w:b/>
          <w:color w:val="auto"/>
          <w:sz w:val="30"/>
          <w:szCs w:val="30"/>
          <w:highlight w:val="none"/>
        </w:rPr>
        <w:t xml:space="preserve">    </w:t>
      </w:r>
    </w:p>
    <w:p w14:paraId="6194D1F8">
      <w:pPr>
        <w:spacing w:line="360" w:lineRule="auto"/>
        <w:jc w:val="left"/>
        <w:rPr>
          <w:rFonts w:hint="eastAsia" w:ascii="宋体" w:hAnsi="宋体" w:eastAsia="宋体" w:cs="宋体"/>
          <w:color w:val="auto"/>
          <w:sz w:val="24"/>
          <w:szCs w:val="24"/>
          <w:highlight w:val="none"/>
        </w:rPr>
      </w:pPr>
    </w:p>
    <w:p w14:paraId="26792A26">
      <w:pPr>
        <w:spacing w:line="360" w:lineRule="auto"/>
        <w:jc w:val="left"/>
        <w:rPr>
          <w:rFonts w:hint="eastAsia" w:ascii="宋体" w:hAnsi="宋体" w:eastAsia="宋体" w:cs="宋体"/>
          <w:color w:val="auto"/>
          <w:sz w:val="24"/>
          <w:szCs w:val="24"/>
          <w:highlight w:val="none"/>
        </w:rPr>
      </w:pPr>
    </w:p>
    <w:p w14:paraId="3F980A25">
      <w:pPr>
        <w:spacing w:line="360" w:lineRule="auto"/>
        <w:jc w:val="left"/>
        <w:rPr>
          <w:rFonts w:hint="eastAsia" w:ascii="宋体" w:hAnsi="宋体" w:eastAsia="宋体" w:cs="宋体"/>
          <w:color w:val="auto"/>
          <w:sz w:val="24"/>
          <w:szCs w:val="24"/>
          <w:highlight w:val="none"/>
        </w:rPr>
      </w:pPr>
    </w:p>
    <w:p w14:paraId="3F9CC045">
      <w:pPr>
        <w:spacing w:line="360" w:lineRule="auto"/>
        <w:jc w:val="left"/>
        <w:rPr>
          <w:rFonts w:hint="eastAsia" w:ascii="宋体" w:hAnsi="宋体" w:eastAsia="宋体" w:cs="宋体"/>
          <w:color w:val="auto"/>
          <w:sz w:val="24"/>
          <w:szCs w:val="24"/>
          <w:highlight w:val="none"/>
        </w:rPr>
      </w:pPr>
    </w:p>
    <w:p w14:paraId="5F1FC3DF">
      <w:pPr>
        <w:spacing w:line="360" w:lineRule="auto"/>
        <w:jc w:val="left"/>
        <w:rPr>
          <w:rFonts w:hint="eastAsia" w:ascii="宋体" w:hAnsi="宋体" w:eastAsia="宋体" w:cs="宋体"/>
          <w:color w:val="auto"/>
          <w:sz w:val="24"/>
          <w:szCs w:val="24"/>
          <w:highlight w:val="none"/>
        </w:rPr>
      </w:pPr>
    </w:p>
    <w:p w14:paraId="0C42DE85">
      <w:pPr>
        <w:spacing w:line="360" w:lineRule="auto"/>
        <w:ind w:left="1260"/>
        <w:jc w:val="left"/>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采   购   人：连云港市第一人民医院</w:t>
      </w:r>
    </w:p>
    <w:p w14:paraId="7B0067BD">
      <w:pPr>
        <w:spacing w:line="360" w:lineRule="auto"/>
        <w:ind w:left="1260"/>
        <w:jc w:val="left"/>
        <w:rPr>
          <w:rFonts w:hint="eastAsia" w:ascii="宋体" w:hAnsi="宋体" w:eastAsia="宋体" w:cs="宋体"/>
          <w:b/>
          <w:bCs/>
          <w:color w:val="auto"/>
          <w:sz w:val="36"/>
          <w:szCs w:val="36"/>
          <w:highlight w:val="none"/>
          <w:lang w:eastAsia="zh-CN"/>
        </w:rPr>
      </w:pPr>
      <w:r>
        <w:rPr>
          <w:rFonts w:hint="eastAsia" w:ascii="宋体" w:hAnsi="宋体" w:eastAsia="宋体" w:cs="宋体"/>
          <w:b/>
          <w:bCs/>
          <w:color w:val="auto"/>
          <w:sz w:val="36"/>
          <w:szCs w:val="36"/>
          <w:highlight w:val="none"/>
        </w:rPr>
        <w:t>采购代理机构：</w:t>
      </w:r>
      <w:r>
        <w:rPr>
          <w:rFonts w:hint="eastAsia" w:ascii="宋体" w:hAnsi="宋体" w:eastAsia="宋体" w:cs="宋体"/>
          <w:b/>
          <w:bCs/>
          <w:color w:val="auto"/>
          <w:sz w:val="36"/>
          <w:szCs w:val="36"/>
          <w:highlight w:val="none"/>
          <w:lang w:eastAsia="zh-CN"/>
        </w:rPr>
        <w:t>中正信造价咨询有限公司</w:t>
      </w:r>
    </w:p>
    <w:p w14:paraId="1A324B8C">
      <w:pPr>
        <w:spacing w:line="360" w:lineRule="auto"/>
        <w:jc w:val="center"/>
        <w:rPr>
          <w:rFonts w:hint="eastAsia" w:ascii="宋体" w:hAnsi="宋体" w:eastAsia="宋体" w:cs="宋体"/>
          <w:b/>
          <w:bCs/>
          <w:color w:val="auto"/>
          <w:sz w:val="36"/>
          <w:szCs w:val="36"/>
          <w:highlight w:val="none"/>
        </w:rPr>
        <w:sectPr>
          <w:pgSz w:w="11906" w:h="16838"/>
          <w:pgMar w:top="1418" w:right="1588" w:bottom="1418" w:left="1365" w:header="851" w:footer="907" w:gutter="0"/>
          <w:cols w:space="1701" w:num="1"/>
          <w:titlePg/>
          <w:docGrid w:linePitch="360" w:charSpace="0"/>
        </w:sectPr>
      </w:pPr>
      <w:r>
        <w:rPr>
          <w:rFonts w:hint="eastAsia" w:ascii="宋体" w:hAnsi="宋体" w:eastAsia="宋体" w:cs="宋体"/>
          <w:b/>
          <w:bCs/>
          <w:color w:val="auto"/>
          <w:sz w:val="36"/>
          <w:szCs w:val="36"/>
          <w:highlight w:val="none"/>
        </w:rPr>
        <w:t>202</w:t>
      </w:r>
      <w:r>
        <w:rPr>
          <w:rFonts w:hint="eastAsia" w:ascii="宋体" w:hAnsi="宋体" w:eastAsia="宋体" w:cs="宋体"/>
          <w:b/>
          <w:bCs/>
          <w:color w:val="auto"/>
          <w:sz w:val="36"/>
          <w:szCs w:val="36"/>
          <w:highlight w:val="none"/>
          <w:lang w:val="en-US" w:eastAsia="zh-CN"/>
        </w:rPr>
        <w:t>6</w:t>
      </w:r>
      <w:r>
        <w:rPr>
          <w:rFonts w:hint="eastAsia" w:ascii="宋体" w:hAnsi="宋体" w:eastAsia="宋体" w:cs="宋体"/>
          <w:b/>
          <w:bCs/>
          <w:color w:val="auto"/>
          <w:sz w:val="36"/>
          <w:szCs w:val="36"/>
          <w:highlight w:val="none"/>
        </w:rPr>
        <w:t>年</w:t>
      </w:r>
      <w:r>
        <w:rPr>
          <w:rFonts w:hint="eastAsia" w:ascii="宋体" w:hAnsi="宋体" w:cs="宋体"/>
          <w:b/>
          <w:bCs/>
          <w:color w:val="auto"/>
          <w:sz w:val="36"/>
          <w:szCs w:val="36"/>
          <w:highlight w:val="none"/>
          <w:lang w:val="en-US" w:eastAsia="zh-CN"/>
        </w:rPr>
        <w:t>6</w:t>
      </w:r>
      <w:r>
        <w:rPr>
          <w:rFonts w:hint="eastAsia" w:ascii="宋体" w:hAnsi="宋体" w:eastAsia="宋体" w:cs="宋体"/>
          <w:b/>
          <w:bCs/>
          <w:color w:val="auto"/>
          <w:sz w:val="36"/>
          <w:szCs w:val="36"/>
          <w:highlight w:val="none"/>
        </w:rPr>
        <w:t>月</w:t>
      </w:r>
      <w:bookmarkStart w:id="0" w:name="_Toc120614210"/>
      <w:bookmarkStart w:id="1" w:name="_Toc513029200"/>
      <w:bookmarkStart w:id="2" w:name="_Toc20823272"/>
      <w:bookmarkStart w:id="3" w:name="_Toc479757206"/>
      <w:bookmarkStart w:id="4" w:name="_Toc16938516"/>
      <w:bookmarkStart w:id="5" w:name="_Toc523127445"/>
    </w:p>
    <w:p w14:paraId="18718BFC">
      <w:pPr>
        <w:spacing w:line="360" w:lineRule="auto"/>
        <w:jc w:val="center"/>
        <w:rPr>
          <w:rFonts w:hint="eastAsia" w:ascii="宋体" w:hAnsi="宋体" w:eastAsia="宋体" w:cs="宋体"/>
          <w:b/>
          <w:color w:val="auto"/>
          <w:sz w:val="44"/>
          <w:szCs w:val="21"/>
          <w:highlight w:val="none"/>
        </w:rPr>
      </w:pPr>
      <w:r>
        <w:rPr>
          <w:rFonts w:hint="eastAsia" w:ascii="宋体" w:hAnsi="宋体" w:eastAsia="宋体" w:cs="宋体"/>
          <w:b/>
          <w:color w:val="auto"/>
          <w:sz w:val="44"/>
          <w:szCs w:val="21"/>
          <w:highlight w:val="none"/>
        </w:rPr>
        <w:t>总  目  录</w:t>
      </w:r>
    </w:p>
    <w:p w14:paraId="77E7112D">
      <w:pPr>
        <w:rPr>
          <w:rFonts w:hint="eastAsia" w:ascii="宋体" w:hAnsi="宋体" w:eastAsia="宋体" w:cs="宋体"/>
          <w:color w:val="auto"/>
          <w:szCs w:val="21"/>
          <w:highlight w:val="none"/>
        </w:rPr>
      </w:pPr>
    </w:p>
    <w:p w14:paraId="4197E5E4">
      <w:pPr>
        <w:pStyle w:val="20"/>
        <w:tabs>
          <w:tab w:val="right" w:leader="dot" w:pos="8953"/>
        </w:tabs>
        <w:spacing w:line="360" w:lineRule="auto"/>
        <w:rPr>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TOC \o "1-1" \h \u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_Toc6857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第一章  </w:t>
      </w:r>
      <w:r>
        <w:rPr>
          <w:rFonts w:hint="eastAsia" w:ascii="宋体" w:hAnsi="宋体" w:eastAsia="宋体" w:cs="宋体"/>
          <w:color w:val="auto"/>
          <w:sz w:val="28"/>
          <w:szCs w:val="28"/>
          <w:highlight w:val="none"/>
          <w:lang w:val="en-US" w:eastAsia="zh-CN" w:bidi="ar-SA"/>
        </w:rPr>
        <w:t>投标邀请</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_Toc6857 \h </w:instrText>
      </w:r>
      <w:r>
        <w:rPr>
          <w:color w:val="auto"/>
          <w:sz w:val="28"/>
          <w:szCs w:val="28"/>
          <w:highlight w:val="none"/>
        </w:rPr>
        <w:fldChar w:fldCharType="separate"/>
      </w:r>
      <w:r>
        <w:rPr>
          <w:color w:val="auto"/>
          <w:sz w:val="28"/>
          <w:szCs w:val="28"/>
          <w:highlight w:val="none"/>
        </w:rPr>
        <w:t>2</w:t>
      </w:r>
      <w:r>
        <w:rPr>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5CD41411">
      <w:pPr>
        <w:pStyle w:val="20"/>
        <w:tabs>
          <w:tab w:val="right" w:leader="dot" w:pos="8953"/>
        </w:tabs>
        <w:spacing w:line="360" w:lineRule="auto"/>
        <w:rPr>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_Toc1758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第二章 </w:t>
      </w:r>
      <w:r>
        <w:rPr>
          <w:rFonts w:hint="eastAsia" w:ascii="宋体" w:hAnsi="宋体" w:eastAsia="宋体" w:cs="宋体"/>
          <w:color w:val="auto"/>
          <w:sz w:val="28"/>
          <w:szCs w:val="28"/>
          <w:highlight w:val="none"/>
          <w:lang w:val="en-US" w:eastAsia="zh-CN" w:bidi="ar-SA"/>
        </w:rPr>
        <w:t xml:space="preserve"> 投标人须知</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_Toc1758 \h </w:instrText>
      </w:r>
      <w:r>
        <w:rPr>
          <w:color w:val="auto"/>
          <w:sz w:val="28"/>
          <w:szCs w:val="28"/>
          <w:highlight w:val="none"/>
        </w:rPr>
        <w:fldChar w:fldCharType="separate"/>
      </w:r>
      <w:r>
        <w:rPr>
          <w:color w:val="auto"/>
          <w:sz w:val="28"/>
          <w:szCs w:val="28"/>
          <w:highlight w:val="none"/>
        </w:rPr>
        <w:t>6</w:t>
      </w:r>
      <w:r>
        <w:rPr>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01A3C210">
      <w:pPr>
        <w:pStyle w:val="20"/>
        <w:tabs>
          <w:tab w:val="right" w:leader="dot" w:pos="8953"/>
        </w:tabs>
        <w:spacing w:line="360" w:lineRule="auto"/>
        <w:rPr>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_Toc23044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第三章 </w:t>
      </w:r>
      <w:r>
        <w:rPr>
          <w:rFonts w:hint="eastAsia" w:ascii="宋体" w:hAnsi="宋体" w:eastAsia="宋体" w:cs="宋体"/>
          <w:color w:val="auto"/>
          <w:sz w:val="28"/>
          <w:szCs w:val="28"/>
          <w:highlight w:val="none"/>
          <w:lang w:val="en-US" w:eastAsia="zh-CN" w:bidi="ar-SA"/>
        </w:rPr>
        <w:t xml:space="preserve"> 合同文本</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_Toc23044 \h </w:instrText>
      </w:r>
      <w:r>
        <w:rPr>
          <w:color w:val="auto"/>
          <w:sz w:val="28"/>
          <w:szCs w:val="28"/>
          <w:highlight w:val="none"/>
        </w:rPr>
        <w:fldChar w:fldCharType="separate"/>
      </w:r>
      <w:r>
        <w:rPr>
          <w:color w:val="auto"/>
          <w:sz w:val="28"/>
          <w:szCs w:val="28"/>
          <w:highlight w:val="none"/>
        </w:rPr>
        <w:t>21</w:t>
      </w:r>
      <w:r>
        <w:rPr>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00E61BAB">
      <w:pPr>
        <w:pStyle w:val="20"/>
        <w:tabs>
          <w:tab w:val="right" w:leader="dot" w:pos="8953"/>
        </w:tabs>
        <w:spacing w:line="360" w:lineRule="auto"/>
        <w:rPr>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_Toc12183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color w:val="auto"/>
          <w:sz w:val="28"/>
          <w:szCs w:val="28"/>
          <w:highlight w:val="none"/>
          <w:lang w:val="en-US" w:eastAsia="zh-CN" w:bidi="ar-SA"/>
        </w:rPr>
        <w:t>第四章</w:t>
      </w:r>
      <w:r>
        <w:rPr>
          <w:rFonts w:hint="eastAsia" w:ascii="宋体" w:hAnsi="宋体" w:cs="宋体"/>
          <w:bCs/>
          <w:color w:val="auto"/>
          <w:sz w:val="28"/>
          <w:szCs w:val="28"/>
          <w:highlight w:val="none"/>
          <w:lang w:val="en-US" w:eastAsia="zh-CN" w:bidi="ar-SA"/>
        </w:rPr>
        <w:t xml:space="preserve">  </w:t>
      </w:r>
      <w:r>
        <w:rPr>
          <w:rFonts w:hint="eastAsia" w:ascii="宋体" w:hAnsi="宋体" w:eastAsia="宋体" w:cs="宋体"/>
          <w:color w:val="auto"/>
          <w:sz w:val="28"/>
          <w:szCs w:val="28"/>
          <w:highlight w:val="none"/>
          <w:lang w:val="en-US" w:eastAsia="zh-CN" w:bidi="ar-SA"/>
        </w:rPr>
        <w:t>采购需求</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_Toc12183 \h </w:instrText>
      </w:r>
      <w:r>
        <w:rPr>
          <w:color w:val="auto"/>
          <w:sz w:val="28"/>
          <w:szCs w:val="28"/>
          <w:highlight w:val="none"/>
        </w:rPr>
        <w:fldChar w:fldCharType="separate"/>
      </w:r>
      <w:r>
        <w:rPr>
          <w:color w:val="auto"/>
          <w:sz w:val="28"/>
          <w:szCs w:val="28"/>
          <w:highlight w:val="none"/>
        </w:rPr>
        <w:t>27</w:t>
      </w:r>
      <w:r>
        <w:rPr>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715D770D">
      <w:pPr>
        <w:pStyle w:val="20"/>
        <w:tabs>
          <w:tab w:val="right" w:leader="dot" w:pos="8953"/>
        </w:tabs>
        <w:spacing w:line="360" w:lineRule="auto"/>
        <w:rPr>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_Toc16956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color w:val="auto"/>
          <w:sz w:val="28"/>
          <w:szCs w:val="28"/>
          <w:highlight w:val="none"/>
        </w:rPr>
        <w:t>第五章  评标</w:t>
      </w:r>
      <w:r>
        <w:rPr>
          <w:rFonts w:hint="eastAsia" w:ascii="宋体" w:hAnsi="宋体" w:eastAsia="宋体" w:cs="宋体"/>
          <w:bCs/>
          <w:color w:val="auto"/>
          <w:sz w:val="28"/>
          <w:szCs w:val="28"/>
          <w:highlight w:val="none"/>
          <w:lang w:val="en-US" w:eastAsia="zh-CN"/>
        </w:rPr>
        <w:t>方法与</w:t>
      </w:r>
      <w:r>
        <w:rPr>
          <w:rFonts w:hint="eastAsia" w:ascii="宋体" w:hAnsi="宋体" w:eastAsia="宋体" w:cs="宋体"/>
          <w:bCs/>
          <w:color w:val="auto"/>
          <w:sz w:val="28"/>
          <w:szCs w:val="28"/>
          <w:highlight w:val="none"/>
        </w:rPr>
        <w:t>评标标</w:t>
      </w:r>
      <w:r>
        <w:rPr>
          <w:rFonts w:hint="eastAsia" w:ascii="宋体" w:hAnsi="宋体" w:eastAsia="宋体" w:cs="宋体"/>
          <w:bCs/>
          <w:color w:val="auto"/>
          <w:sz w:val="28"/>
          <w:szCs w:val="28"/>
          <w:highlight w:val="none"/>
          <w:lang w:val="en-US" w:eastAsia="zh-CN"/>
        </w:rPr>
        <w:t>准</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_Toc16956 \h </w:instrText>
      </w:r>
      <w:r>
        <w:rPr>
          <w:color w:val="auto"/>
          <w:sz w:val="28"/>
          <w:szCs w:val="28"/>
          <w:highlight w:val="none"/>
        </w:rPr>
        <w:fldChar w:fldCharType="separate"/>
      </w:r>
      <w:r>
        <w:rPr>
          <w:color w:val="auto"/>
          <w:sz w:val="28"/>
          <w:szCs w:val="28"/>
          <w:highlight w:val="none"/>
        </w:rPr>
        <w:t>44</w:t>
      </w:r>
      <w:r>
        <w:rPr>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52D1A1AF">
      <w:pPr>
        <w:pStyle w:val="20"/>
        <w:tabs>
          <w:tab w:val="right" w:leader="dot" w:pos="8953"/>
        </w:tabs>
        <w:spacing w:line="360" w:lineRule="auto"/>
        <w:rPr>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_Toc3805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第六章  投标文件格式</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_Toc3805 \h </w:instrText>
      </w:r>
      <w:r>
        <w:rPr>
          <w:color w:val="auto"/>
          <w:sz w:val="28"/>
          <w:szCs w:val="28"/>
          <w:highlight w:val="none"/>
        </w:rPr>
        <w:fldChar w:fldCharType="separate"/>
      </w:r>
      <w:r>
        <w:rPr>
          <w:color w:val="auto"/>
          <w:sz w:val="28"/>
          <w:szCs w:val="28"/>
          <w:highlight w:val="none"/>
        </w:rPr>
        <w:t>50</w:t>
      </w:r>
      <w:r>
        <w:rPr>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0680FC76">
      <w:pPr>
        <w:spacing w:line="360" w:lineRule="auto"/>
        <w:rPr>
          <w:rFonts w:hint="eastAsia" w:ascii="宋体" w:hAnsi="宋体" w:eastAsia="宋体" w:cs="宋体"/>
          <w:color w:val="auto"/>
          <w:szCs w:val="24"/>
          <w:highlight w:val="none"/>
        </w:rPr>
      </w:pPr>
      <w:r>
        <w:rPr>
          <w:rFonts w:hint="eastAsia" w:ascii="宋体" w:hAnsi="宋体" w:eastAsia="宋体" w:cs="宋体"/>
          <w:color w:val="auto"/>
          <w:sz w:val="28"/>
          <w:szCs w:val="28"/>
          <w:highlight w:val="none"/>
        </w:rPr>
        <w:fldChar w:fldCharType="end"/>
      </w:r>
    </w:p>
    <w:p w14:paraId="64E05856">
      <w:pPr>
        <w:pStyle w:val="40"/>
        <w:rPr>
          <w:rFonts w:hint="eastAsia" w:ascii="宋体" w:hAnsi="宋体" w:eastAsia="宋体" w:cs="宋体"/>
          <w:color w:val="auto"/>
          <w:highlight w:val="none"/>
        </w:rPr>
      </w:pPr>
    </w:p>
    <w:p w14:paraId="65F3A428">
      <w:pPr>
        <w:rPr>
          <w:rFonts w:hint="eastAsia" w:ascii="宋体" w:hAnsi="宋体" w:eastAsia="宋体" w:cs="宋体"/>
          <w:color w:val="auto"/>
          <w:szCs w:val="21"/>
          <w:highlight w:val="none"/>
        </w:rPr>
      </w:pPr>
    </w:p>
    <w:p w14:paraId="5514CD86">
      <w:pPr>
        <w:spacing w:line="360" w:lineRule="auto"/>
        <w:ind w:firstLine="480"/>
        <w:rPr>
          <w:rFonts w:hint="eastAsia" w:ascii="宋体" w:hAnsi="宋体" w:eastAsia="宋体" w:cs="宋体"/>
          <w:color w:val="auto"/>
          <w:szCs w:val="21"/>
          <w:highlight w:val="none"/>
        </w:rPr>
      </w:pPr>
    </w:p>
    <w:p w14:paraId="026E9E0B">
      <w:pPr>
        <w:rPr>
          <w:rFonts w:hint="eastAsia" w:ascii="宋体" w:hAnsi="宋体" w:eastAsia="宋体" w:cs="宋体"/>
          <w:color w:val="auto"/>
          <w:szCs w:val="21"/>
          <w:highlight w:val="none"/>
        </w:rPr>
      </w:pPr>
    </w:p>
    <w:p w14:paraId="5E6F1ADC">
      <w:pPr>
        <w:rPr>
          <w:rFonts w:hint="eastAsia" w:ascii="宋体" w:hAnsi="宋体" w:eastAsia="宋体" w:cs="宋体"/>
          <w:color w:val="auto"/>
          <w:szCs w:val="21"/>
          <w:highlight w:val="none"/>
        </w:rPr>
      </w:pPr>
    </w:p>
    <w:p w14:paraId="5184D859">
      <w:pPr>
        <w:rPr>
          <w:rFonts w:hint="eastAsia" w:ascii="宋体" w:hAnsi="宋体" w:eastAsia="宋体" w:cs="宋体"/>
          <w:color w:val="auto"/>
          <w:szCs w:val="21"/>
          <w:highlight w:val="none"/>
        </w:rPr>
      </w:pPr>
    </w:p>
    <w:p w14:paraId="43D2B820">
      <w:pPr>
        <w:rPr>
          <w:rFonts w:hint="eastAsia" w:ascii="宋体" w:hAnsi="宋体" w:eastAsia="宋体" w:cs="宋体"/>
          <w:color w:val="auto"/>
          <w:szCs w:val="21"/>
          <w:highlight w:val="none"/>
        </w:rPr>
      </w:pPr>
    </w:p>
    <w:p w14:paraId="318DF6F8">
      <w:pPr>
        <w:rPr>
          <w:rFonts w:hint="eastAsia" w:ascii="宋体" w:hAnsi="宋体" w:eastAsia="宋体" w:cs="宋体"/>
          <w:color w:val="auto"/>
          <w:szCs w:val="21"/>
          <w:highlight w:val="none"/>
        </w:rPr>
      </w:pPr>
    </w:p>
    <w:p w14:paraId="2704F6C1">
      <w:pPr>
        <w:rPr>
          <w:rFonts w:hint="eastAsia" w:ascii="宋体" w:hAnsi="宋体" w:eastAsia="宋体" w:cs="宋体"/>
          <w:color w:val="auto"/>
          <w:szCs w:val="21"/>
          <w:highlight w:val="none"/>
        </w:rPr>
      </w:pPr>
    </w:p>
    <w:p w14:paraId="125579C0">
      <w:pPr>
        <w:rPr>
          <w:rFonts w:hint="eastAsia" w:ascii="宋体" w:hAnsi="宋体" w:eastAsia="宋体" w:cs="宋体"/>
          <w:color w:val="auto"/>
          <w:szCs w:val="21"/>
          <w:highlight w:val="none"/>
        </w:rPr>
      </w:pPr>
    </w:p>
    <w:p w14:paraId="26E75EAC">
      <w:pPr>
        <w:rPr>
          <w:rFonts w:hint="eastAsia" w:ascii="宋体" w:hAnsi="宋体" w:eastAsia="宋体" w:cs="宋体"/>
          <w:color w:val="auto"/>
          <w:szCs w:val="21"/>
          <w:highlight w:val="none"/>
        </w:rPr>
      </w:pPr>
    </w:p>
    <w:p w14:paraId="10CF0D2C">
      <w:pPr>
        <w:rPr>
          <w:rFonts w:hint="eastAsia" w:ascii="宋体" w:hAnsi="宋体" w:eastAsia="宋体" w:cs="宋体"/>
          <w:color w:val="auto"/>
          <w:szCs w:val="21"/>
          <w:highlight w:val="none"/>
        </w:rPr>
      </w:pPr>
    </w:p>
    <w:p w14:paraId="3E0A6047">
      <w:pPr>
        <w:rPr>
          <w:rFonts w:hint="eastAsia" w:ascii="宋体" w:hAnsi="宋体" w:eastAsia="宋体" w:cs="宋体"/>
          <w:color w:val="auto"/>
          <w:szCs w:val="21"/>
          <w:highlight w:val="none"/>
        </w:rPr>
      </w:pPr>
    </w:p>
    <w:p w14:paraId="727469FA">
      <w:pPr>
        <w:rPr>
          <w:rFonts w:hint="eastAsia" w:ascii="宋体" w:hAnsi="宋体" w:eastAsia="宋体" w:cs="宋体"/>
          <w:color w:val="auto"/>
          <w:szCs w:val="21"/>
          <w:highlight w:val="none"/>
        </w:rPr>
      </w:pPr>
    </w:p>
    <w:p w14:paraId="67501EE4">
      <w:pPr>
        <w:rPr>
          <w:rFonts w:hint="eastAsia" w:ascii="宋体" w:hAnsi="宋体" w:eastAsia="宋体" w:cs="宋体"/>
          <w:color w:val="auto"/>
          <w:szCs w:val="21"/>
          <w:highlight w:val="none"/>
        </w:rPr>
      </w:pPr>
    </w:p>
    <w:p w14:paraId="59877B34">
      <w:pPr>
        <w:rPr>
          <w:rFonts w:hint="eastAsia" w:ascii="宋体" w:hAnsi="宋体" w:eastAsia="宋体" w:cs="宋体"/>
          <w:color w:val="auto"/>
          <w:szCs w:val="21"/>
          <w:highlight w:val="none"/>
        </w:rPr>
      </w:pPr>
    </w:p>
    <w:p w14:paraId="11B7C23A">
      <w:pPr>
        <w:rPr>
          <w:rFonts w:hint="eastAsia" w:ascii="宋体" w:hAnsi="宋体" w:eastAsia="宋体" w:cs="宋体"/>
          <w:color w:val="auto"/>
          <w:szCs w:val="21"/>
          <w:highlight w:val="none"/>
        </w:rPr>
      </w:pPr>
    </w:p>
    <w:p w14:paraId="1FE6A049">
      <w:pPr>
        <w:rPr>
          <w:rFonts w:hint="eastAsia" w:ascii="宋体" w:hAnsi="宋体" w:eastAsia="宋体" w:cs="宋体"/>
          <w:color w:val="auto"/>
          <w:szCs w:val="21"/>
          <w:highlight w:val="none"/>
        </w:rPr>
      </w:pPr>
    </w:p>
    <w:p w14:paraId="0D006545">
      <w:pPr>
        <w:rPr>
          <w:rFonts w:hint="eastAsia" w:ascii="宋体" w:hAnsi="宋体" w:eastAsia="宋体" w:cs="宋体"/>
          <w:color w:val="auto"/>
          <w:szCs w:val="21"/>
          <w:highlight w:val="none"/>
        </w:rPr>
      </w:pPr>
    </w:p>
    <w:p w14:paraId="24013A42">
      <w:pPr>
        <w:rPr>
          <w:rFonts w:hint="eastAsia" w:ascii="宋体" w:hAnsi="宋体" w:eastAsia="宋体" w:cs="宋体"/>
          <w:color w:val="auto"/>
          <w:szCs w:val="21"/>
          <w:highlight w:val="none"/>
        </w:rPr>
      </w:pPr>
    </w:p>
    <w:p w14:paraId="783922F4">
      <w:pPr>
        <w:rPr>
          <w:rFonts w:hint="eastAsia" w:ascii="宋体" w:hAnsi="宋体" w:eastAsia="宋体" w:cs="宋体"/>
          <w:color w:val="auto"/>
          <w:szCs w:val="21"/>
          <w:highlight w:val="none"/>
        </w:rPr>
      </w:pPr>
    </w:p>
    <w:p w14:paraId="4B89BC77">
      <w:pPr>
        <w:rPr>
          <w:rFonts w:hint="eastAsia" w:ascii="宋体" w:hAnsi="宋体" w:eastAsia="宋体" w:cs="宋体"/>
          <w:color w:val="auto"/>
          <w:szCs w:val="21"/>
          <w:highlight w:val="none"/>
        </w:rPr>
      </w:pPr>
    </w:p>
    <w:p w14:paraId="1F3EC1A4">
      <w:pPr>
        <w:rPr>
          <w:rFonts w:hint="eastAsia" w:ascii="宋体" w:hAnsi="宋体" w:eastAsia="宋体" w:cs="宋体"/>
          <w:color w:val="auto"/>
          <w:szCs w:val="21"/>
          <w:highlight w:val="none"/>
        </w:rPr>
      </w:pPr>
    </w:p>
    <w:p w14:paraId="17B2A48C">
      <w:pPr>
        <w:rPr>
          <w:rFonts w:hint="eastAsia" w:ascii="宋体" w:hAnsi="宋体" w:eastAsia="宋体" w:cs="宋体"/>
          <w:color w:val="auto"/>
          <w:szCs w:val="21"/>
          <w:highlight w:val="none"/>
        </w:rPr>
      </w:pPr>
    </w:p>
    <w:p w14:paraId="77352BD6">
      <w:pPr>
        <w:rPr>
          <w:rFonts w:hint="eastAsia" w:ascii="宋体" w:hAnsi="宋体" w:eastAsia="宋体" w:cs="宋体"/>
          <w:color w:val="auto"/>
          <w:szCs w:val="21"/>
          <w:highlight w:val="none"/>
        </w:rPr>
      </w:pPr>
    </w:p>
    <w:p w14:paraId="1A1187C7">
      <w:pPr>
        <w:rPr>
          <w:rFonts w:hint="eastAsia" w:ascii="宋体" w:hAnsi="宋体" w:eastAsia="宋体" w:cs="宋体"/>
          <w:color w:val="auto"/>
          <w:szCs w:val="21"/>
          <w:highlight w:val="none"/>
        </w:rPr>
      </w:pPr>
    </w:p>
    <w:p w14:paraId="2C8540E8">
      <w:pPr>
        <w:rPr>
          <w:rFonts w:hint="eastAsia" w:ascii="宋体" w:hAnsi="宋体" w:eastAsia="宋体" w:cs="宋体"/>
          <w:color w:val="auto"/>
          <w:szCs w:val="21"/>
          <w:highlight w:val="none"/>
        </w:rPr>
      </w:pPr>
    </w:p>
    <w:p w14:paraId="76771939">
      <w:pPr>
        <w:rPr>
          <w:rFonts w:hint="eastAsia" w:ascii="宋体" w:hAnsi="宋体" w:eastAsia="宋体" w:cs="宋体"/>
          <w:color w:val="auto"/>
          <w:szCs w:val="21"/>
          <w:highlight w:val="none"/>
        </w:rPr>
      </w:pPr>
    </w:p>
    <w:p w14:paraId="3E997393">
      <w:pPr>
        <w:keepNext/>
        <w:jc w:val="center"/>
        <w:outlineLvl w:val="0"/>
        <w:rPr>
          <w:rStyle w:val="121"/>
          <w:rFonts w:hint="eastAsia" w:ascii="宋体" w:hAnsi="宋体" w:eastAsia="宋体" w:cs="宋体"/>
          <w:color w:val="auto"/>
          <w:highlight w:val="none"/>
        </w:rPr>
        <w:sectPr>
          <w:footerReference r:id="rId4" w:type="first"/>
          <w:footerReference r:id="rId3" w:type="default"/>
          <w:pgSz w:w="11906" w:h="16838"/>
          <w:pgMar w:top="1418" w:right="1588" w:bottom="1418" w:left="1365" w:header="851" w:footer="907" w:gutter="0"/>
          <w:pgNumType w:fmt="decimal" w:start="1"/>
          <w:cols w:space="1701" w:num="1"/>
          <w:titlePg/>
          <w:docGrid w:linePitch="360" w:charSpace="0"/>
        </w:sectPr>
      </w:pPr>
      <w:bookmarkStart w:id="6" w:name="_Toc8382"/>
      <w:bookmarkStart w:id="7" w:name="_Toc28155"/>
      <w:bookmarkStart w:id="8" w:name="_Toc27555"/>
      <w:bookmarkStart w:id="9" w:name="_Toc13393"/>
    </w:p>
    <w:p w14:paraId="20C17D57">
      <w:pPr>
        <w:keepNext/>
        <w:spacing w:line="360" w:lineRule="auto"/>
        <w:jc w:val="center"/>
        <w:outlineLvl w:val="0"/>
        <w:rPr>
          <w:rFonts w:hint="eastAsia" w:ascii="宋体" w:hAnsi="宋体" w:eastAsia="宋体" w:cs="宋体"/>
          <w:bCs/>
          <w:color w:val="auto"/>
          <w:sz w:val="44"/>
          <w:szCs w:val="44"/>
          <w:highlight w:val="none"/>
        </w:rPr>
      </w:pPr>
      <w:bookmarkStart w:id="10" w:name="_Toc6857"/>
      <w:bookmarkStart w:id="11" w:name="_Toc4553"/>
      <w:r>
        <w:rPr>
          <w:rStyle w:val="121"/>
          <w:rFonts w:hint="eastAsia" w:ascii="宋体" w:hAnsi="宋体" w:eastAsia="宋体" w:cs="宋体"/>
          <w:color w:val="auto"/>
          <w:highlight w:val="none"/>
        </w:rPr>
        <w:t xml:space="preserve">第一章  </w:t>
      </w:r>
      <w:bookmarkEnd w:id="0"/>
      <w:r>
        <w:rPr>
          <w:rStyle w:val="121"/>
          <w:rFonts w:hint="eastAsia" w:ascii="宋体" w:hAnsi="宋体" w:eastAsia="宋体" w:cs="宋体"/>
          <w:color w:val="auto"/>
          <w:highlight w:val="none"/>
          <w:lang w:val="en-US" w:eastAsia="zh-CN" w:bidi="ar-SA"/>
        </w:rPr>
        <w:t>投标邀请</w:t>
      </w:r>
      <w:bookmarkEnd w:id="6"/>
      <w:bookmarkEnd w:id="7"/>
      <w:bookmarkEnd w:id="8"/>
      <w:bookmarkEnd w:id="9"/>
      <w:bookmarkEnd w:id="10"/>
      <w:bookmarkEnd w:id="11"/>
    </w:p>
    <w:p w14:paraId="6BAE3194">
      <w:pPr>
        <w:spacing w:line="24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受连云港市第一人民医院的委托，</w:t>
      </w:r>
      <w:r>
        <w:rPr>
          <w:rFonts w:hint="eastAsia" w:ascii="宋体" w:hAnsi="宋体" w:eastAsia="宋体" w:cs="宋体"/>
          <w:color w:val="auto"/>
          <w:sz w:val="24"/>
          <w:szCs w:val="24"/>
          <w:highlight w:val="none"/>
          <w:lang w:eastAsia="zh-CN"/>
        </w:rPr>
        <w:t>中正信造价咨询有限公司</w:t>
      </w:r>
      <w:r>
        <w:rPr>
          <w:rFonts w:hint="eastAsia" w:ascii="宋体" w:hAnsi="宋体" w:eastAsia="宋体" w:cs="宋体"/>
          <w:color w:val="auto"/>
          <w:sz w:val="24"/>
          <w:szCs w:val="24"/>
          <w:highlight w:val="none"/>
        </w:rPr>
        <w:t>就</w:t>
      </w:r>
      <w:r>
        <w:rPr>
          <w:rFonts w:hint="eastAsia" w:ascii="宋体" w:hAnsi="宋体" w:cs="宋体"/>
          <w:color w:val="auto"/>
          <w:sz w:val="24"/>
          <w:szCs w:val="24"/>
          <w:highlight w:val="none"/>
          <w:lang w:eastAsia="zh-CN"/>
        </w:rPr>
        <w:t>连云港市第一人民医院移动C形臂X射线机采购（二次）</w:t>
      </w:r>
      <w:r>
        <w:rPr>
          <w:rFonts w:hint="eastAsia" w:ascii="宋体" w:hAnsi="宋体" w:eastAsia="宋体" w:cs="宋体"/>
          <w:color w:val="auto"/>
          <w:sz w:val="24"/>
          <w:szCs w:val="24"/>
          <w:highlight w:val="none"/>
        </w:rPr>
        <w:t>(项目编号：</w:t>
      </w:r>
      <w:r>
        <w:rPr>
          <w:rFonts w:hint="eastAsia" w:ascii="Segoe UI" w:hAnsi="Segoe UI" w:eastAsia="宋体" w:cs="Segoe UI"/>
          <w:i w:val="0"/>
          <w:iCs w:val="0"/>
          <w:caps w:val="0"/>
          <w:spacing w:val="0"/>
          <w:sz w:val="21"/>
          <w:szCs w:val="21"/>
          <w:highlight w:val="none"/>
          <w:shd w:val="clear" w:fill="FFFFFF"/>
          <w:lang w:eastAsia="zh-CN"/>
        </w:rPr>
        <w:t>JSZC-320700-ZZXZ-G2026-0005</w:t>
      </w:r>
      <w:r>
        <w:rPr>
          <w:rFonts w:hint="eastAsia" w:ascii="宋体" w:hAnsi="宋体" w:eastAsia="宋体" w:cs="宋体"/>
          <w:color w:val="auto"/>
          <w:sz w:val="24"/>
          <w:szCs w:val="24"/>
          <w:highlight w:val="none"/>
        </w:rPr>
        <w:t>)项目进行公开招标采购，欢迎符合条件的投标人投标。</w:t>
      </w:r>
    </w:p>
    <w:p w14:paraId="57DBA268">
      <w:pPr>
        <w:pBdr>
          <w:top w:val="single" w:color="000000" w:sz="4" w:space="1"/>
          <w:left w:val="single" w:color="000000" w:sz="4" w:space="4"/>
          <w:bottom w:val="single" w:color="000000" w:sz="4" w:space="1"/>
          <w:right w:val="single" w:color="000000" w:sz="4" w:space="4"/>
        </w:pBdr>
        <w:spacing w:line="24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项目概况</w:t>
      </w:r>
    </w:p>
    <w:p w14:paraId="1552965D">
      <w:pPr>
        <w:pBdr>
          <w:top w:val="single" w:color="000000" w:sz="4" w:space="1"/>
          <w:left w:val="single" w:color="000000" w:sz="4" w:space="4"/>
          <w:bottom w:val="single" w:color="000000" w:sz="4" w:space="1"/>
          <w:right w:val="single" w:color="000000" w:sz="4" w:space="4"/>
        </w:pBdr>
        <w:spacing w:line="240" w:lineRule="auto"/>
        <w:ind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u w:val="single"/>
          <w:lang w:eastAsia="zh-CN"/>
        </w:rPr>
        <w:t>连云港市第一人民医院移动C形臂X射线机采购（二次）</w:t>
      </w:r>
      <w:r>
        <w:rPr>
          <w:rFonts w:hint="eastAsia" w:ascii="宋体" w:hAnsi="宋体" w:eastAsia="宋体" w:cs="宋体"/>
          <w:color w:val="auto"/>
          <w:sz w:val="24"/>
          <w:szCs w:val="24"/>
          <w:highlight w:val="none"/>
        </w:rPr>
        <w:t>招标项目的潜在投标人可在</w:t>
      </w:r>
      <w:r>
        <w:rPr>
          <w:rFonts w:hint="eastAsia" w:ascii="宋体" w:hAnsi="宋体" w:eastAsia="宋体" w:cs="宋体"/>
          <w:color w:val="auto"/>
          <w:sz w:val="24"/>
          <w:szCs w:val="24"/>
          <w:highlight w:val="none"/>
          <w:u w:val="single"/>
        </w:rPr>
        <w:t>“江苏政府采购网”自行免费下载</w:t>
      </w:r>
      <w:r>
        <w:rPr>
          <w:rFonts w:hint="eastAsia" w:ascii="宋体" w:hAnsi="宋体" w:eastAsia="宋体" w:cs="宋体"/>
          <w:color w:val="auto"/>
          <w:sz w:val="24"/>
          <w:szCs w:val="24"/>
          <w:highlight w:val="none"/>
        </w:rPr>
        <w:t>招标文件，并于</w:t>
      </w:r>
      <w:r>
        <w:rPr>
          <w:rFonts w:hint="eastAsia" w:ascii="宋体" w:hAnsi="宋体" w:eastAsia="宋体" w:cs="宋体"/>
          <w:color w:val="auto"/>
          <w:sz w:val="24"/>
          <w:szCs w:val="24"/>
          <w:highlight w:val="none"/>
          <w:u w:val="single"/>
        </w:rPr>
        <w:t>202</w:t>
      </w:r>
      <w:r>
        <w:rPr>
          <w:rFonts w:hint="eastAsia" w:ascii="宋体" w:hAnsi="宋体" w:eastAsia="宋体" w:cs="宋体"/>
          <w:color w:val="auto"/>
          <w:sz w:val="24"/>
          <w:szCs w:val="24"/>
          <w:highlight w:val="none"/>
          <w:u w:val="single"/>
          <w:lang w:val="en-US" w:eastAsia="zh-CN"/>
        </w:rPr>
        <w:t>6</w:t>
      </w:r>
      <w:r>
        <w:rPr>
          <w:rFonts w:hint="eastAsia" w:ascii="宋体" w:hAnsi="宋体" w:eastAsia="宋体" w:cs="宋体"/>
          <w:color w:val="auto"/>
          <w:sz w:val="24"/>
          <w:szCs w:val="24"/>
          <w:highlight w:val="none"/>
          <w:u w:val="single"/>
        </w:rPr>
        <w:t>年</w:t>
      </w:r>
      <w:r>
        <w:rPr>
          <w:rFonts w:hint="eastAsia" w:ascii="宋体" w:hAnsi="宋体" w:cs="宋体"/>
          <w:color w:val="auto"/>
          <w:sz w:val="24"/>
          <w:szCs w:val="24"/>
          <w:highlight w:val="none"/>
          <w:u w:val="single"/>
          <w:lang w:val="en-US" w:eastAsia="zh-CN"/>
        </w:rPr>
        <w:t>6</w:t>
      </w:r>
      <w:r>
        <w:rPr>
          <w:rFonts w:hint="eastAsia" w:ascii="宋体" w:hAnsi="宋体" w:eastAsia="宋体" w:cs="宋体"/>
          <w:color w:val="auto"/>
          <w:sz w:val="24"/>
          <w:szCs w:val="24"/>
          <w:highlight w:val="none"/>
          <w:u w:val="single"/>
        </w:rPr>
        <w:t>月</w:t>
      </w:r>
      <w:r>
        <w:rPr>
          <w:rFonts w:hint="eastAsia" w:ascii="宋体" w:hAnsi="宋体" w:cs="宋体"/>
          <w:color w:val="auto"/>
          <w:sz w:val="24"/>
          <w:szCs w:val="24"/>
          <w:highlight w:val="none"/>
          <w:u w:val="single"/>
          <w:lang w:val="en-US" w:eastAsia="zh-CN"/>
        </w:rPr>
        <w:t>26</w:t>
      </w:r>
      <w:r>
        <w:rPr>
          <w:rFonts w:hint="eastAsia" w:ascii="宋体" w:hAnsi="宋体" w:eastAsia="宋体" w:cs="宋体"/>
          <w:color w:val="auto"/>
          <w:sz w:val="24"/>
          <w:szCs w:val="24"/>
          <w:highlight w:val="none"/>
          <w:u w:val="single"/>
        </w:rPr>
        <w:t>日9点00分</w:t>
      </w:r>
      <w:r>
        <w:rPr>
          <w:rFonts w:hint="eastAsia" w:ascii="宋体" w:hAnsi="宋体" w:eastAsia="宋体" w:cs="宋体"/>
          <w:bCs/>
          <w:color w:val="auto"/>
          <w:sz w:val="24"/>
          <w:szCs w:val="24"/>
          <w:highlight w:val="none"/>
        </w:rPr>
        <w:t>（北京时间）前递交投标文件</w:t>
      </w:r>
      <w:r>
        <w:rPr>
          <w:rFonts w:hint="eastAsia" w:ascii="宋体" w:hAnsi="宋体" w:eastAsia="宋体" w:cs="宋体"/>
          <w:color w:val="auto"/>
          <w:sz w:val="24"/>
          <w:szCs w:val="24"/>
          <w:highlight w:val="none"/>
        </w:rPr>
        <w:t>。</w:t>
      </w:r>
    </w:p>
    <w:p w14:paraId="56B7069B">
      <w:pPr>
        <w:keepNext/>
        <w:keepLines/>
        <w:pageBreakBefore w:val="0"/>
        <w:kinsoku/>
        <w:wordWrap/>
        <w:overflowPunct/>
        <w:topLinePunct w:val="0"/>
        <w:autoSpaceDE/>
        <w:autoSpaceDN/>
        <w:bidi w:val="0"/>
        <w:adjustRightInd/>
        <w:snapToGrid/>
        <w:spacing w:line="480" w:lineRule="exact"/>
        <w:ind w:firstLine="498"/>
        <w:textAlignment w:val="auto"/>
        <w:outlineLvl w:val="2"/>
        <w:rPr>
          <w:rFonts w:hint="eastAsia" w:ascii="宋体" w:hAnsi="宋体" w:eastAsia="宋体" w:cs="宋体"/>
          <w:b/>
          <w:bCs/>
          <w:color w:val="auto"/>
          <w:sz w:val="24"/>
          <w:szCs w:val="24"/>
          <w:highlight w:val="none"/>
        </w:rPr>
      </w:pPr>
      <w:bookmarkStart w:id="12" w:name="_Toc35393621"/>
      <w:bookmarkStart w:id="13" w:name="_Toc35393790"/>
      <w:bookmarkStart w:id="14" w:name="_Toc26126"/>
      <w:bookmarkStart w:id="15" w:name="_Toc28359002"/>
      <w:bookmarkStart w:id="16" w:name="_Toc38985263"/>
      <w:bookmarkStart w:id="17" w:name="_Toc32717"/>
      <w:bookmarkStart w:id="18" w:name="_Toc20316"/>
      <w:bookmarkStart w:id="19" w:name="_Toc28359079"/>
      <w:bookmarkStart w:id="20" w:name="_Toc19179"/>
      <w:bookmarkStart w:id="21" w:name="_Toc7199"/>
      <w:bookmarkStart w:id="22" w:name="_Hlk24379207"/>
      <w:r>
        <w:rPr>
          <w:rFonts w:hint="eastAsia" w:ascii="宋体" w:hAnsi="宋体" w:eastAsia="宋体" w:cs="宋体"/>
          <w:b/>
          <w:bCs/>
          <w:color w:val="auto"/>
          <w:sz w:val="24"/>
          <w:szCs w:val="24"/>
          <w:highlight w:val="none"/>
        </w:rPr>
        <w:t>一、项目基本情况</w:t>
      </w:r>
      <w:bookmarkEnd w:id="12"/>
      <w:bookmarkEnd w:id="13"/>
      <w:bookmarkEnd w:id="14"/>
      <w:bookmarkEnd w:id="15"/>
      <w:bookmarkEnd w:id="16"/>
      <w:bookmarkEnd w:id="17"/>
      <w:bookmarkEnd w:id="18"/>
      <w:bookmarkEnd w:id="19"/>
      <w:bookmarkEnd w:id="20"/>
      <w:bookmarkEnd w:id="21"/>
    </w:p>
    <w:p w14:paraId="2C7116F2">
      <w:pPr>
        <w:pageBreakBefore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1.项目编号：</w:t>
      </w:r>
      <w:r>
        <w:rPr>
          <w:rFonts w:hint="eastAsia" w:ascii="Segoe UI" w:hAnsi="Segoe UI" w:eastAsia="宋体" w:cs="Segoe UI"/>
          <w:i w:val="0"/>
          <w:iCs w:val="0"/>
          <w:caps w:val="0"/>
          <w:spacing w:val="0"/>
          <w:sz w:val="21"/>
          <w:szCs w:val="21"/>
          <w:highlight w:val="none"/>
          <w:shd w:val="clear" w:fill="FFFFFF"/>
          <w:lang w:eastAsia="zh-CN"/>
        </w:rPr>
        <w:t>JSZC-320700-ZZXZ-G2026-0005</w:t>
      </w:r>
      <w:r>
        <w:rPr>
          <w:rFonts w:hint="eastAsia" w:ascii="宋体" w:hAnsi="宋体" w:cs="宋体"/>
          <w:color w:val="auto"/>
          <w:sz w:val="24"/>
          <w:szCs w:val="24"/>
          <w:highlight w:val="none"/>
          <w:lang w:val="en-US" w:eastAsia="zh-CN"/>
        </w:rPr>
        <w:t xml:space="preserve"> </w:t>
      </w:r>
    </w:p>
    <w:p w14:paraId="2751210B">
      <w:pPr>
        <w:pageBreakBefore w:val="0"/>
        <w:kinsoku/>
        <w:wordWrap/>
        <w:overflowPunct/>
        <w:topLinePunct w:val="0"/>
        <w:autoSpaceDE/>
        <w:autoSpaceDN/>
        <w:bidi w:val="0"/>
        <w:adjustRightInd/>
        <w:snapToGrid/>
        <w:spacing w:line="480" w:lineRule="exact"/>
        <w:ind w:firstLine="480"/>
        <w:textAlignment w:val="auto"/>
        <w:rPr>
          <w:rFonts w:hint="eastAsia" w:ascii="宋体" w:hAnsi="宋体" w:cs="宋体"/>
          <w:color w:val="auto"/>
          <w:sz w:val="24"/>
          <w:szCs w:val="24"/>
          <w:highlight w:val="none"/>
          <w:lang w:eastAsia="zh-CN"/>
        </w:rPr>
      </w:pPr>
      <w:r>
        <w:rPr>
          <w:rFonts w:hint="eastAsia" w:ascii="宋体" w:hAnsi="宋体" w:eastAsia="宋体" w:cs="宋体"/>
          <w:color w:val="auto"/>
          <w:sz w:val="24"/>
          <w:szCs w:val="24"/>
          <w:highlight w:val="none"/>
        </w:rPr>
        <w:t>2.项目名称：</w:t>
      </w:r>
      <w:bookmarkEnd w:id="22"/>
      <w:r>
        <w:rPr>
          <w:rFonts w:hint="eastAsia" w:ascii="宋体" w:hAnsi="宋体" w:cs="宋体"/>
          <w:color w:val="auto"/>
          <w:sz w:val="24"/>
          <w:szCs w:val="24"/>
          <w:highlight w:val="none"/>
          <w:lang w:eastAsia="zh-CN"/>
        </w:rPr>
        <w:t>连云港市第一人民医院移动C形臂X射线机采购（二次）</w:t>
      </w:r>
    </w:p>
    <w:p w14:paraId="4924B74E">
      <w:pPr>
        <w:pageBreakBefore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3.预算金额：190</w:t>
      </w:r>
      <w:r>
        <w:rPr>
          <w:rFonts w:hint="eastAsia" w:ascii="宋体" w:hAnsi="宋体" w:eastAsia="宋体" w:cs="宋体"/>
          <w:color w:val="auto"/>
          <w:sz w:val="24"/>
          <w:szCs w:val="24"/>
          <w:highlight w:val="none"/>
          <w:lang w:val="en-US" w:eastAsia="zh-CN"/>
        </w:rPr>
        <w:t>万元</w:t>
      </w:r>
    </w:p>
    <w:p w14:paraId="209F9CED">
      <w:pPr>
        <w:pageBreakBefore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4.本项目</w:t>
      </w:r>
      <w:r>
        <w:rPr>
          <w:rFonts w:hint="eastAsia" w:ascii="宋体" w:hAnsi="宋体" w:eastAsia="宋体" w:cs="宋体"/>
          <w:color w:val="auto"/>
          <w:sz w:val="24"/>
          <w:szCs w:val="24"/>
          <w:highlight w:val="none"/>
          <w:lang w:eastAsia="zh-CN"/>
        </w:rPr>
        <w:t>最高限价为：190</w:t>
      </w:r>
      <w:r>
        <w:rPr>
          <w:rFonts w:hint="eastAsia" w:ascii="宋体" w:hAnsi="宋体" w:eastAsia="宋体" w:cs="宋体"/>
          <w:color w:val="auto"/>
          <w:sz w:val="24"/>
          <w:szCs w:val="24"/>
          <w:highlight w:val="none"/>
          <w:lang w:val="en-US" w:eastAsia="zh-CN"/>
        </w:rPr>
        <w:t>万元，</w:t>
      </w:r>
      <w:r>
        <w:rPr>
          <w:rFonts w:hint="eastAsia" w:ascii="宋体" w:hAnsi="宋体" w:eastAsia="宋体" w:cs="宋体"/>
          <w:color w:val="auto"/>
          <w:sz w:val="24"/>
          <w:szCs w:val="24"/>
          <w:highlight w:val="none"/>
        </w:rPr>
        <w:t>投标报价超过最高限价的投标无效。</w:t>
      </w:r>
    </w:p>
    <w:p w14:paraId="4CB4C179">
      <w:pPr>
        <w:pageBreakBefore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5.采购需求(简介)：</w:t>
      </w:r>
      <w:r>
        <w:rPr>
          <w:rFonts w:hint="eastAsia" w:ascii="宋体" w:hAnsi="宋体" w:cs="宋体"/>
          <w:color w:val="auto"/>
          <w:sz w:val="24"/>
          <w:szCs w:val="24"/>
          <w:highlight w:val="none"/>
          <w:lang w:eastAsia="zh-CN"/>
        </w:rPr>
        <w:t>连云港市第一人民医院</w:t>
      </w:r>
      <w:r>
        <w:rPr>
          <w:rFonts w:hint="eastAsia" w:ascii="宋体" w:hAnsi="宋体" w:cs="宋体"/>
          <w:color w:val="auto"/>
          <w:sz w:val="24"/>
          <w:szCs w:val="24"/>
          <w:highlight w:val="none"/>
          <w:lang w:val="en-US" w:eastAsia="zh-CN"/>
        </w:rPr>
        <w:t>采购</w:t>
      </w:r>
      <w:r>
        <w:rPr>
          <w:rFonts w:hint="eastAsia" w:ascii="宋体" w:hAnsi="宋体" w:cs="宋体"/>
          <w:color w:val="auto"/>
          <w:sz w:val="24"/>
          <w:szCs w:val="24"/>
          <w:highlight w:val="none"/>
          <w:lang w:eastAsia="zh-CN"/>
        </w:rPr>
        <w:t>移动C形臂X射线机</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具体详见招标文件第四章</w:t>
      </w:r>
      <w:r>
        <w:rPr>
          <w:rFonts w:hint="eastAsia" w:ascii="宋体" w:hAnsi="宋体" w:eastAsia="宋体" w:cs="宋体"/>
          <w:color w:val="auto"/>
          <w:sz w:val="24"/>
          <w:szCs w:val="24"/>
          <w:highlight w:val="none"/>
          <w:lang w:val="en-US" w:eastAsia="zh-CN"/>
        </w:rPr>
        <w:t>采购需求</w:t>
      </w:r>
      <w:r>
        <w:rPr>
          <w:rFonts w:hint="eastAsia" w:ascii="宋体" w:hAnsi="宋体" w:eastAsia="宋体" w:cs="宋体"/>
          <w:color w:val="auto"/>
          <w:sz w:val="24"/>
          <w:szCs w:val="24"/>
          <w:highlight w:val="none"/>
        </w:rPr>
        <w:t>。</w:t>
      </w:r>
    </w:p>
    <w:p w14:paraId="2A3052D4">
      <w:pPr>
        <w:pageBreakBefore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对项目采购需求部分的询问、质疑请与采购人联系，由采购人负责答复。</w:t>
      </w:r>
    </w:p>
    <w:p w14:paraId="46FDF605">
      <w:pPr>
        <w:pageBreakBefore w:val="0"/>
        <w:numPr>
          <w:ilvl w:val="0"/>
          <w:numId w:val="0"/>
        </w:numPr>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szCs w:val="24"/>
          <w:highlight w:val="none"/>
          <w:lang w:val="en-US"/>
        </w:rPr>
      </w:pP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lang w:val="en-US" w:eastAsia="zh-CN"/>
        </w:rPr>
        <w:t>合同履行期限</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合同签订后30天内完成安装调试，达到预期效果。</w:t>
      </w:r>
    </w:p>
    <w:p w14:paraId="78FC01E1">
      <w:pPr>
        <w:pageBreakBefore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本项目</w:t>
      </w:r>
      <w:r>
        <w:rPr>
          <w:rFonts w:hint="eastAsia" w:ascii="宋体" w:hAnsi="宋体" w:eastAsia="宋体" w:cs="宋体"/>
          <w:color w:val="auto"/>
          <w:sz w:val="24"/>
          <w:szCs w:val="24"/>
          <w:highlight w:val="none"/>
          <w:u w:val="single"/>
        </w:rPr>
        <w:t xml:space="preserve"> 不接受 </w:t>
      </w:r>
      <w:r>
        <w:rPr>
          <w:rFonts w:hint="eastAsia" w:ascii="宋体" w:hAnsi="宋体" w:eastAsia="宋体" w:cs="宋体"/>
          <w:color w:val="auto"/>
          <w:sz w:val="24"/>
          <w:szCs w:val="24"/>
          <w:highlight w:val="none"/>
        </w:rPr>
        <w:t>联合体投标。</w:t>
      </w:r>
    </w:p>
    <w:p w14:paraId="1B043C14">
      <w:pPr>
        <w:keepNext/>
        <w:keepLines/>
        <w:pageBreakBefore w:val="0"/>
        <w:kinsoku/>
        <w:wordWrap/>
        <w:overflowPunct/>
        <w:topLinePunct w:val="0"/>
        <w:autoSpaceDE/>
        <w:autoSpaceDN/>
        <w:bidi w:val="0"/>
        <w:adjustRightInd/>
        <w:snapToGrid/>
        <w:spacing w:line="480" w:lineRule="exact"/>
        <w:ind w:firstLine="498"/>
        <w:textAlignment w:val="auto"/>
        <w:outlineLvl w:val="2"/>
        <w:rPr>
          <w:rFonts w:hint="eastAsia" w:ascii="宋体" w:hAnsi="宋体" w:eastAsia="宋体" w:cs="宋体"/>
          <w:b/>
          <w:bCs/>
          <w:color w:val="auto"/>
          <w:sz w:val="24"/>
          <w:szCs w:val="24"/>
          <w:highlight w:val="none"/>
        </w:rPr>
      </w:pPr>
      <w:bookmarkStart w:id="23" w:name="_Toc22779"/>
      <w:bookmarkStart w:id="24" w:name="_Toc35393622"/>
      <w:bookmarkStart w:id="25" w:name="_Toc38985264"/>
      <w:bookmarkStart w:id="26" w:name="_Toc28359003"/>
      <w:bookmarkStart w:id="27" w:name="_Toc6997"/>
      <w:bookmarkStart w:id="28" w:name="_Toc16976"/>
      <w:bookmarkStart w:id="29" w:name="_Toc28359080"/>
      <w:bookmarkStart w:id="30" w:name="_Toc35393791"/>
      <w:bookmarkStart w:id="31" w:name="_Toc16946"/>
      <w:bookmarkStart w:id="32" w:name="_Toc10418"/>
      <w:r>
        <w:rPr>
          <w:rFonts w:hint="eastAsia" w:ascii="宋体" w:hAnsi="宋体" w:eastAsia="宋体" w:cs="宋体"/>
          <w:b/>
          <w:bCs/>
          <w:color w:val="auto"/>
          <w:sz w:val="24"/>
          <w:szCs w:val="24"/>
          <w:highlight w:val="none"/>
        </w:rPr>
        <w:t>二、申请人的资格要求：</w:t>
      </w:r>
      <w:bookmarkEnd w:id="23"/>
      <w:bookmarkEnd w:id="24"/>
      <w:bookmarkEnd w:id="25"/>
      <w:bookmarkEnd w:id="26"/>
      <w:bookmarkEnd w:id="27"/>
      <w:bookmarkEnd w:id="28"/>
      <w:bookmarkEnd w:id="29"/>
      <w:bookmarkEnd w:id="30"/>
      <w:bookmarkEnd w:id="31"/>
      <w:bookmarkEnd w:id="32"/>
    </w:p>
    <w:p w14:paraId="5889F00B">
      <w:pPr>
        <w:pageBreakBefore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color w:val="auto"/>
          <w:sz w:val="24"/>
          <w:szCs w:val="24"/>
          <w:highlight w:val="none"/>
        </w:rPr>
      </w:pPr>
      <w:bookmarkStart w:id="33" w:name="_Toc28359004"/>
      <w:bookmarkStart w:id="34" w:name="_Toc35393623"/>
      <w:bookmarkStart w:id="35" w:name="_Toc38985265"/>
      <w:bookmarkStart w:id="36" w:name="_Toc35393792"/>
      <w:bookmarkStart w:id="37" w:name="_Toc28359081"/>
      <w:r>
        <w:rPr>
          <w:rFonts w:hint="eastAsia" w:ascii="宋体" w:hAnsi="宋体" w:eastAsia="宋体" w:cs="宋体"/>
          <w:color w:val="auto"/>
          <w:sz w:val="24"/>
          <w:szCs w:val="24"/>
          <w:highlight w:val="none"/>
        </w:rPr>
        <w:t>（一）通用资格要求</w:t>
      </w:r>
    </w:p>
    <w:p w14:paraId="3A313D15">
      <w:pPr>
        <w:pageBreakBefore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1.满足《中华人民共和国政府采购法》第二十二条规定，并提供下列材料：</w:t>
      </w:r>
    </w:p>
    <w:p w14:paraId="712039A9">
      <w:pPr>
        <w:pageBreakBefore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（1）法人或者其他组织的营业执照等证明文件，自然人的身份证明；</w:t>
      </w:r>
    </w:p>
    <w:p w14:paraId="687B4A6E">
      <w:pPr>
        <w:pageBreakBefore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（2）具有良好的商业信誉和健全的财务会计制度；</w:t>
      </w:r>
    </w:p>
    <w:p w14:paraId="6C90969A">
      <w:pPr>
        <w:pageBreakBefore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（3）依法缴纳税收和社会保障资金的相关材料；</w:t>
      </w:r>
    </w:p>
    <w:p w14:paraId="7E310799">
      <w:pPr>
        <w:pageBreakBefore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（4）具备履行合同所必需的设备和专业技术能力的书面声明</w:t>
      </w:r>
      <w:r>
        <w:rPr>
          <w:rFonts w:hint="eastAsia" w:ascii="宋体" w:hAnsi="宋体" w:eastAsia="宋体" w:cs="宋体"/>
          <w:b/>
          <w:bCs/>
          <w:color w:val="auto"/>
          <w:sz w:val="24"/>
          <w:szCs w:val="24"/>
          <w:highlight w:val="none"/>
        </w:rPr>
        <w:t>及证明材料</w:t>
      </w:r>
      <w:r>
        <w:rPr>
          <w:rFonts w:hint="eastAsia" w:ascii="宋体" w:hAnsi="宋体" w:eastAsia="宋体" w:cs="宋体"/>
          <w:color w:val="auto"/>
          <w:sz w:val="24"/>
          <w:szCs w:val="24"/>
          <w:highlight w:val="none"/>
        </w:rPr>
        <w:t>；</w:t>
      </w:r>
    </w:p>
    <w:p w14:paraId="77E9836D">
      <w:pPr>
        <w:pageBreakBefore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（5）参加政府采购活动前3年内在经营活动中没有重大违法记录的书面声明。</w:t>
      </w:r>
      <w:bookmarkStart w:id="38" w:name="_Hlk139531395"/>
      <w:bookmarkStart w:id="39" w:name="_Hlk139531227"/>
    </w:p>
    <w:p w14:paraId="5D249B96">
      <w:pPr>
        <w:pageBreakBefore w:val="0"/>
        <w:kinsoku/>
        <w:wordWrap/>
        <w:overflowPunct/>
        <w:topLinePunct w:val="0"/>
        <w:autoSpaceDE/>
        <w:autoSpaceDN/>
        <w:bidi w:val="0"/>
        <w:adjustRightInd/>
        <w:snapToGrid/>
        <w:spacing w:line="480" w:lineRule="exact"/>
        <w:ind w:firstLine="482"/>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根据连财购〔2023〕4号、连财购</w:t>
      </w:r>
      <w:r>
        <w:rPr>
          <w:rFonts w:hint="eastAsia" w:ascii="宋体" w:hAnsi="宋体" w:cs="宋体"/>
          <w:b/>
          <w:bCs/>
          <w:color w:val="auto"/>
          <w:sz w:val="24"/>
          <w:szCs w:val="24"/>
          <w:highlight w:val="none"/>
          <w:lang w:eastAsia="zh-CN"/>
        </w:rPr>
        <w:t>〔2023〕9号</w:t>
      </w:r>
      <w:r>
        <w:rPr>
          <w:rFonts w:hint="eastAsia" w:ascii="宋体" w:hAnsi="宋体" w:eastAsia="宋体" w:cs="宋体"/>
          <w:b/>
          <w:bCs/>
          <w:color w:val="auto"/>
          <w:sz w:val="24"/>
          <w:szCs w:val="24"/>
          <w:highlight w:val="none"/>
        </w:rPr>
        <w:t>文件精神</w:t>
      </w:r>
      <w:bookmarkEnd w:id="38"/>
      <w:r>
        <w:rPr>
          <w:rFonts w:hint="eastAsia" w:ascii="宋体" w:hAnsi="宋体" w:eastAsia="宋体" w:cs="宋体"/>
          <w:b/>
          <w:bCs/>
          <w:color w:val="auto"/>
          <w:sz w:val="24"/>
          <w:szCs w:val="24"/>
          <w:highlight w:val="none"/>
        </w:rPr>
        <w:t>，第（2）、（3）项可以提供《财务状况报告及税收、社会保障资金缴纳情况承诺函》，不再要求投标人提供相关财务状况、缴纳税收和社会保障资金等证明材料，</w:t>
      </w:r>
      <w:bookmarkEnd w:id="39"/>
      <w:r>
        <w:rPr>
          <w:rFonts w:hint="eastAsia" w:ascii="宋体" w:hAnsi="宋体" w:eastAsia="宋体" w:cs="宋体"/>
          <w:b/>
          <w:bCs/>
          <w:color w:val="auto"/>
          <w:sz w:val="24"/>
          <w:szCs w:val="24"/>
          <w:highlight w:val="none"/>
        </w:rPr>
        <w:t>具体格式详见招标文件第六章投标文件格式。</w:t>
      </w:r>
    </w:p>
    <w:p w14:paraId="7926CDD2">
      <w:pPr>
        <w:pageBreakBefore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eastAsia="zh-CN"/>
        </w:rPr>
        <w:t>）资格审查现场查询“信用中国”网站（www.creditchina.gov.cn），无被列入失信被执行人、重大税收违法案件当事人名单、政府采购严重失信行为记录名单及其他不符合《中华人民共和国政府采购法》第二十二条规定条件的信用记录。（投标文件中无需提供证明材料）</w:t>
      </w:r>
    </w:p>
    <w:p w14:paraId="1CE39CC8">
      <w:pPr>
        <w:pageBreakBefore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.落实政府采购政策需满足的资格要求：</w:t>
      </w:r>
      <w:r>
        <w:rPr>
          <w:rFonts w:hint="eastAsia" w:ascii="宋体" w:hAnsi="宋体" w:eastAsia="宋体" w:cs="宋体"/>
          <w:color w:val="auto"/>
          <w:sz w:val="24"/>
          <w:szCs w:val="24"/>
          <w:highlight w:val="none"/>
          <w:lang w:val="en-US" w:eastAsia="zh-CN"/>
        </w:rPr>
        <w:t>无；</w:t>
      </w:r>
    </w:p>
    <w:p w14:paraId="73CA6F27">
      <w:pPr>
        <w:pStyle w:val="28"/>
        <w:keepNext w:val="0"/>
        <w:keepLines w:val="0"/>
        <w:widowControl/>
        <w:suppressLineNumbers w:val="0"/>
        <w:spacing w:before="0" w:beforeAutospacing="0" w:after="0" w:afterAutospacing="0"/>
        <w:ind w:left="720" w:right="7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（二）本项目的特定资格要求：</w:t>
      </w:r>
    </w:p>
    <w:p w14:paraId="6CDD2DE7">
      <w:pPr>
        <w:pageBreakBefore w:val="0"/>
        <w:kinsoku/>
        <w:wordWrap/>
        <w:overflowPunct/>
        <w:topLinePunct w:val="0"/>
        <w:autoSpaceDE/>
        <w:autoSpaceDN/>
        <w:bidi w:val="0"/>
        <w:adjustRightInd/>
        <w:snapToGrid/>
        <w:spacing w:line="480" w:lineRule="exact"/>
        <w:ind w:firstLine="540"/>
        <w:textAlignment w:val="auto"/>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1. 投标人须具有有效的《医疗器械经营许可证》或《医疗器械生产许可证》（如为制造商）；</w:t>
      </w:r>
      <w:r>
        <w:rPr>
          <w:rFonts w:hint="default" w:ascii="宋体" w:hAnsi="宋体" w:eastAsia="宋体" w:cs="宋体"/>
          <w:color w:val="auto"/>
          <w:sz w:val="24"/>
          <w:szCs w:val="24"/>
          <w:highlight w:val="none"/>
          <w:lang w:val="en-US" w:eastAsia="zh-CN"/>
        </w:rPr>
        <w:br w:type="textWrapping"/>
      </w:r>
      <w:r>
        <w:rPr>
          <w:rFonts w:hint="eastAsia" w:ascii="宋体" w:hAnsi="宋体" w:cs="宋体"/>
          <w:color w:val="auto"/>
          <w:sz w:val="24"/>
          <w:szCs w:val="24"/>
          <w:highlight w:val="none"/>
          <w:lang w:val="en-US" w:eastAsia="zh-CN"/>
        </w:rPr>
        <w:t xml:space="preserve">    </w:t>
      </w:r>
      <w:r>
        <w:rPr>
          <w:rFonts w:hint="default" w:ascii="宋体" w:hAnsi="宋体" w:eastAsia="宋体" w:cs="宋体"/>
          <w:color w:val="auto"/>
          <w:sz w:val="24"/>
          <w:szCs w:val="24"/>
          <w:highlight w:val="none"/>
          <w:lang w:val="en-US" w:eastAsia="zh-CN"/>
        </w:rPr>
        <w:t>2. 所投产品须具有有效的《中华人民共和国医疗器械注册证》（提供注册证复印件）。</w:t>
      </w:r>
    </w:p>
    <w:p w14:paraId="74A8D538">
      <w:pPr>
        <w:pageBreakBefore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（三）本项目的其他资格要求：</w:t>
      </w:r>
    </w:p>
    <w:p w14:paraId="6447DF39">
      <w:pPr>
        <w:pageBreakBefore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1.本项目不接受进口产品（进口产品是指通过中国海关报关验放进入中国境内且产自关境外的产品）。</w:t>
      </w:r>
    </w:p>
    <w:p w14:paraId="06CB5846">
      <w:pPr>
        <w:pageBreakBefore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p>
    <w:p w14:paraId="7A10F626">
      <w:pPr>
        <w:pageBreakBefore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3.本项目中标后不允许分包或转包。</w:t>
      </w:r>
      <w:bookmarkStart w:id="354" w:name="_GoBack"/>
      <w:bookmarkEnd w:id="354"/>
    </w:p>
    <w:p w14:paraId="2099A3FC">
      <w:pPr>
        <w:pageBreakBefore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r>
        <w:rPr>
          <w:rFonts w:hint="eastAsia" w:ascii="宋体" w:hAnsi="宋体" w:cs="宋体"/>
          <w:color w:val="auto"/>
          <w:sz w:val="24"/>
          <w:szCs w:val="24"/>
          <w:highlight w:val="none"/>
          <w:lang w:eastAsia="zh-CN"/>
        </w:rPr>
        <w:t>法律法规</w:t>
      </w:r>
      <w:r>
        <w:rPr>
          <w:rFonts w:hint="eastAsia" w:ascii="宋体" w:hAnsi="宋体" w:eastAsia="宋体" w:cs="宋体"/>
          <w:color w:val="auto"/>
          <w:sz w:val="24"/>
          <w:szCs w:val="24"/>
          <w:highlight w:val="none"/>
        </w:rPr>
        <w:t>规定的其他条件。</w:t>
      </w:r>
    </w:p>
    <w:p w14:paraId="20F90E05">
      <w:pPr>
        <w:keepNext/>
        <w:keepLines/>
        <w:pageBreakBefore w:val="0"/>
        <w:kinsoku/>
        <w:wordWrap/>
        <w:overflowPunct/>
        <w:topLinePunct w:val="0"/>
        <w:autoSpaceDE/>
        <w:autoSpaceDN/>
        <w:bidi w:val="0"/>
        <w:adjustRightInd/>
        <w:snapToGrid/>
        <w:spacing w:line="480" w:lineRule="exact"/>
        <w:ind w:firstLine="498"/>
        <w:textAlignment w:val="auto"/>
        <w:outlineLvl w:val="2"/>
        <w:rPr>
          <w:rFonts w:hint="eastAsia" w:ascii="宋体" w:hAnsi="宋体" w:eastAsia="宋体" w:cs="宋体"/>
          <w:b/>
          <w:bCs/>
          <w:color w:val="auto"/>
          <w:sz w:val="24"/>
          <w:szCs w:val="24"/>
          <w:highlight w:val="none"/>
        </w:rPr>
      </w:pPr>
      <w:bookmarkStart w:id="40" w:name="_Toc28833"/>
      <w:bookmarkStart w:id="41" w:name="_Toc16338"/>
      <w:bookmarkStart w:id="42" w:name="_Toc29835"/>
      <w:bookmarkStart w:id="43" w:name="_Toc29828"/>
      <w:bookmarkStart w:id="44" w:name="_Toc12550"/>
      <w:r>
        <w:rPr>
          <w:rFonts w:hint="eastAsia" w:ascii="宋体" w:hAnsi="宋体" w:eastAsia="宋体" w:cs="宋体"/>
          <w:b/>
          <w:bCs/>
          <w:color w:val="auto"/>
          <w:sz w:val="24"/>
          <w:szCs w:val="24"/>
          <w:highlight w:val="none"/>
        </w:rPr>
        <w:t>三、获取招标文件</w:t>
      </w:r>
      <w:bookmarkEnd w:id="33"/>
      <w:bookmarkEnd w:id="34"/>
      <w:bookmarkEnd w:id="35"/>
      <w:bookmarkEnd w:id="36"/>
      <w:bookmarkEnd w:id="37"/>
      <w:bookmarkEnd w:id="40"/>
      <w:bookmarkEnd w:id="41"/>
      <w:bookmarkEnd w:id="42"/>
      <w:bookmarkEnd w:id="43"/>
      <w:bookmarkEnd w:id="44"/>
    </w:p>
    <w:p w14:paraId="100FFF39">
      <w:pPr>
        <w:pageBreakBefore w:val="0"/>
        <w:kinsoku/>
        <w:wordWrap/>
        <w:overflowPunct/>
        <w:topLinePunct w:val="0"/>
        <w:autoSpaceDE/>
        <w:autoSpaceDN/>
        <w:bidi w:val="0"/>
        <w:adjustRightInd/>
        <w:snapToGrid/>
        <w:spacing w:line="480" w:lineRule="exact"/>
        <w:ind w:firstLine="540"/>
        <w:textAlignment w:val="auto"/>
        <w:rPr>
          <w:rFonts w:hint="eastAsia" w:ascii="宋体" w:hAnsi="宋体" w:eastAsia="宋体" w:cs="宋体"/>
          <w:color w:val="auto"/>
          <w:sz w:val="24"/>
          <w:szCs w:val="24"/>
          <w:highlight w:val="none"/>
        </w:rPr>
      </w:pPr>
      <w:bookmarkStart w:id="45" w:name="_Toc28359005"/>
      <w:bookmarkStart w:id="46" w:name="_Toc28359082"/>
      <w:bookmarkStart w:id="47" w:name="_Toc35393793"/>
      <w:bookmarkStart w:id="48" w:name="_Toc38985266"/>
      <w:bookmarkStart w:id="49" w:name="_Toc35393624"/>
      <w:r>
        <w:rPr>
          <w:rFonts w:hint="eastAsia" w:ascii="宋体" w:hAnsi="宋体" w:eastAsia="宋体" w:cs="宋体"/>
          <w:color w:val="auto"/>
          <w:sz w:val="24"/>
          <w:szCs w:val="24"/>
          <w:highlight w:val="none"/>
        </w:rPr>
        <w:t>1.时间：202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年</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月</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日至202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年</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月</w:t>
      </w:r>
      <w:r>
        <w:rPr>
          <w:rFonts w:hint="eastAsia" w:ascii="宋体" w:hAnsi="宋体" w:cs="宋体"/>
          <w:color w:val="auto"/>
          <w:sz w:val="24"/>
          <w:szCs w:val="24"/>
          <w:highlight w:val="none"/>
          <w:lang w:val="en-US" w:eastAsia="zh-CN"/>
        </w:rPr>
        <w:t>12</w:t>
      </w:r>
      <w:r>
        <w:rPr>
          <w:rFonts w:hint="eastAsia" w:ascii="宋体" w:hAnsi="宋体" w:eastAsia="宋体" w:cs="宋体"/>
          <w:color w:val="auto"/>
          <w:sz w:val="24"/>
          <w:szCs w:val="24"/>
          <w:highlight w:val="none"/>
        </w:rPr>
        <w:t>日</w:t>
      </w:r>
      <w:r>
        <w:rPr>
          <w:rFonts w:hint="eastAsia" w:ascii="宋体" w:hAnsi="宋体" w:eastAsia="宋体" w:cs="宋体"/>
          <w:color w:val="auto"/>
          <w:sz w:val="24"/>
          <w:szCs w:val="24"/>
          <w:highlight w:val="none"/>
          <w:lang w:val="en-US" w:eastAsia="zh-CN"/>
        </w:rPr>
        <w:t>23</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59</w:t>
      </w:r>
      <w:r>
        <w:rPr>
          <w:rFonts w:hint="eastAsia" w:ascii="宋体" w:hAnsi="宋体" w:eastAsia="宋体" w:cs="宋体"/>
          <w:color w:val="auto"/>
          <w:sz w:val="24"/>
          <w:szCs w:val="24"/>
          <w:highlight w:val="none"/>
        </w:rPr>
        <w:t>:00止（北京时间）。</w:t>
      </w:r>
    </w:p>
    <w:p w14:paraId="7DF404F3">
      <w:pPr>
        <w:pageBreakBefore w:val="0"/>
        <w:kinsoku/>
        <w:wordWrap/>
        <w:overflowPunct/>
        <w:topLinePunct w:val="0"/>
        <w:autoSpaceDE/>
        <w:autoSpaceDN/>
        <w:bidi w:val="0"/>
        <w:adjustRightInd/>
        <w:snapToGrid/>
        <w:spacing w:line="480" w:lineRule="exact"/>
        <w:ind w:firstLine="54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2.方式：在“江苏政府采购网”自行免费下载招标文件。</w:t>
      </w:r>
    </w:p>
    <w:p w14:paraId="16D0C73F">
      <w:pPr>
        <w:pageBreakBefore w:val="0"/>
        <w:kinsoku/>
        <w:wordWrap/>
        <w:overflowPunct/>
        <w:topLinePunct w:val="0"/>
        <w:autoSpaceDE/>
        <w:autoSpaceDN/>
        <w:bidi w:val="0"/>
        <w:adjustRightInd/>
        <w:snapToGrid/>
        <w:spacing w:line="480" w:lineRule="exact"/>
        <w:ind w:firstLine="54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（1）潜在投标人访问电子招标投标交易平台的网络地址和方法：</w:t>
      </w:r>
    </w:p>
    <w:p w14:paraId="338EAC35">
      <w:pPr>
        <w:pageBreakBefore w:val="0"/>
        <w:kinsoku/>
        <w:wordWrap/>
        <w:overflowPunct/>
        <w:topLinePunct w:val="0"/>
        <w:autoSpaceDE/>
        <w:autoSpaceDN/>
        <w:bidi w:val="0"/>
        <w:adjustRightInd/>
        <w:snapToGrid/>
        <w:spacing w:line="480" w:lineRule="exact"/>
        <w:ind w:firstLine="54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①登录http://jszfcg.jsczt.cn/ ，或进入江苏政府采购网，点击“苏采云”进入系统。</w:t>
      </w:r>
    </w:p>
    <w:p w14:paraId="6F5743C6">
      <w:pPr>
        <w:pageBreakBefore w:val="0"/>
        <w:kinsoku/>
        <w:wordWrap/>
        <w:overflowPunct/>
        <w:topLinePunct w:val="0"/>
        <w:autoSpaceDE/>
        <w:autoSpaceDN/>
        <w:bidi w:val="0"/>
        <w:adjustRightInd/>
        <w:snapToGrid/>
        <w:spacing w:line="480" w:lineRule="exact"/>
        <w:ind w:firstLine="54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苏采云”系统用户注册-获取“CA数字证书”-CA绑定与登录-网上报名-下载招标文件(后缀名为“.kedt”)-将后缀名为“.kedt”的招标文件导入政府采购客户端工具-制作投标文件--导出加密的投标文件(后缀名为zip)--通过“苏采云”系统上传投标文件。具体见《江苏省政府采购管理交易系统(苏采云)供应商操作手册》。</w:t>
      </w:r>
    </w:p>
    <w:p w14:paraId="0ED98DC6">
      <w:pPr>
        <w:pageBreakBefore w:val="0"/>
        <w:kinsoku/>
        <w:wordWrap/>
        <w:overflowPunct/>
        <w:topLinePunct w:val="0"/>
        <w:autoSpaceDE/>
        <w:autoSpaceDN/>
        <w:bidi w:val="0"/>
        <w:adjustRightInd/>
        <w:snapToGrid/>
        <w:spacing w:line="480" w:lineRule="exact"/>
        <w:ind w:firstLine="54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③潜在投标人访问“苏采云”系统的网络地址和方法:“苏采云”系统的网址:http://jszfcg.jsczt.cn/。</w:t>
      </w:r>
    </w:p>
    <w:p w14:paraId="7EA403BB">
      <w:pPr>
        <w:pageBreakBefore w:val="0"/>
        <w:kinsoku/>
        <w:wordWrap/>
        <w:overflowPunct/>
        <w:topLinePunct w:val="0"/>
        <w:autoSpaceDE/>
        <w:autoSpaceDN/>
        <w:bidi w:val="0"/>
        <w:adjustRightInd/>
        <w:snapToGrid/>
        <w:spacing w:line="480" w:lineRule="exact"/>
        <w:ind w:firstLine="54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④“CA数字证书”的获取:投标人需办理CA锁，“苏采云”系统目前仅支持政务CA、方正签章，省内各地区办理的用于“苏采云”平台的政务CA、方正签章全省通用。“CA数字证书”的办理方法详见《江苏省政府采购数字证书(供应商)CA及电子签章办理指南》。</w:t>
      </w:r>
    </w:p>
    <w:p w14:paraId="70E541C1">
      <w:pPr>
        <w:pageBreakBefore w:val="0"/>
        <w:kinsoku/>
        <w:wordWrap/>
        <w:overflowPunct/>
        <w:topLinePunct w:val="0"/>
        <w:autoSpaceDE/>
        <w:autoSpaceDN/>
        <w:bidi w:val="0"/>
        <w:adjustRightInd/>
        <w:snapToGrid/>
        <w:spacing w:line="480" w:lineRule="exact"/>
        <w:ind w:firstLine="54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⑤招标文件(后缀名为“.kedt”)、供应商操作手册及政府采购客户端工具可通过“苏采云”系统--已报名项目--报名详情页面内相应链接进行下载。</w:t>
      </w:r>
    </w:p>
    <w:p w14:paraId="7EE81DBD">
      <w:pPr>
        <w:pageBreakBefore w:val="0"/>
        <w:kinsoku/>
        <w:wordWrap/>
        <w:overflowPunct/>
        <w:topLinePunct w:val="0"/>
        <w:autoSpaceDE/>
        <w:autoSpaceDN/>
        <w:bidi w:val="0"/>
        <w:adjustRightInd/>
        <w:snapToGrid/>
        <w:spacing w:line="480" w:lineRule="exact"/>
        <w:ind w:firstLine="54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⑥招标代理机构(采购代理机构)将数据电文形式的招标文件加载至“苏采云”系统，供潜在投标人下载或者查阅。</w:t>
      </w:r>
    </w:p>
    <w:p w14:paraId="5B815716">
      <w:pPr>
        <w:pageBreakBefore w:val="0"/>
        <w:kinsoku/>
        <w:wordWrap/>
        <w:overflowPunct/>
        <w:topLinePunct w:val="0"/>
        <w:autoSpaceDE/>
        <w:autoSpaceDN/>
        <w:bidi w:val="0"/>
        <w:adjustRightInd/>
        <w:snapToGrid/>
        <w:spacing w:line="480" w:lineRule="exact"/>
        <w:ind w:firstLine="54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⑦请潜在投标人提前安装相应的控件(详见《江苏省政府采购管理交易系统(苏采云)供应商操作手册</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)并使用谷歌浏览器登录“苏采云”系统参与不见面开评标。</w:t>
      </w:r>
    </w:p>
    <w:p w14:paraId="525EA2E2">
      <w:pPr>
        <w:pageBreakBefore w:val="0"/>
        <w:kinsoku/>
        <w:wordWrap/>
        <w:overflowPunct/>
        <w:topLinePunct w:val="0"/>
        <w:autoSpaceDE/>
        <w:autoSpaceDN/>
        <w:bidi w:val="0"/>
        <w:adjustRightInd/>
        <w:snapToGrid/>
        <w:spacing w:line="480" w:lineRule="exact"/>
        <w:ind w:firstLine="540"/>
        <w:textAlignment w:val="auto"/>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rPr>
        <w:t>注:如潜在投标人未按上述要求操作，将自行承担所产生的风险。</w:t>
      </w:r>
    </w:p>
    <w:p w14:paraId="5DAC30DF">
      <w:pPr>
        <w:keepNext/>
        <w:keepLines/>
        <w:pageBreakBefore w:val="0"/>
        <w:kinsoku/>
        <w:wordWrap/>
        <w:overflowPunct/>
        <w:topLinePunct w:val="0"/>
        <w:autoSpaceDE/>
        <w:autoSpaceDN/>
        <w:bidi w:val="0"/>
        <w:adjustRightInd/>
        <w:snapToGrid/>
        <w:spacing w:line="480" w:lineRule="exact"/>
        <w:ind w:firstLine="498"/>
        <w:textAlignment w:val="auto"/>
        <w:outlineLvl w:val="2"/>
        <w:rPr>
          <w:rFonts w:hint="eastAsia" w:ascii="宋体" w:hAnsi="宋体" w:eastAsia="宋体" w:cs="宋体"/>
          <w:b/>
          <w:bCs/>
          <w:color w:val="auto"/>
          <w:sz w:val="24"/>
          <w:szCs w:val="24"/>
          <w:highlight w:val="none"/>
        </w:rPr>
      </w:pPr>
      <w:bookmarkStart w:id="50" w:name="_Toc3576"/>
      <w:bookmarkStart w:id="51" w:name="_Toc2952"/>
      <w:bookmarkStart w:id="52" w:name="_Toc15234"/>
      <w:bookmarkStart w:id="53" w:name="_Toc13422"/>
      <w:bookmarkStart w:id="54" w:name="_Toc21396"/>
      <w:r>
        <w:rPr>
          <w:rFonts w:hint="eastAsia" w:ascii="宋体" w:hAnsi="宋体" w:eastAsia="宋体" w:cs="宋体"/>
          <w:b/>
          <w:bCs/>
          <w:color w:val="auto"/>
          <w:sz w:val="24"/>
          <w:szCs w:val="24"/>
          <w:highlight w:val="none"/>
        </w:rPr>
        <w:t>四、提交投标文件</w:t>
      </w:r>
      <w:bookmarkEnd w:id="45"/>
      <w:bookmarkEnd w:id="46"/>
      <w:r>
        <w:rPr>
          <w:rFonts w:hint="eastAsia" w:ascii="宋体" w:hAnsi="宋体" w:eastAsia="宋体" w:cs="宋体"/>
          <w:b/>
          <w:bCs/>
          <w:color w:val="auto"/>
          <w:sz w:val="24"/>
          <w:szCs w:val="24"/>
          <w:highlight w:val="none"/>
        </w:rPr>
        <w:t>截止时间、开标时间和地点</w:t>
      </w:r>
      <w:bookmarkEnd w:id="47"/>
      <w:bookmarkEnd w:id="48"/>
      <w:bookmarkEnd w:id="49"/>
      <w:bookmarkEnd w:id="50"/>
      <w:bookmarkEnd w:id="51"/>
      <w:bookmarkEnd w:id="52"/>
      <w:bookmarkEnd w:id="53"/>
      <w:bookmarkEnd w:id="54"/>
    </w:p>
    <w:p w14:paraId="5DDA67BB">
      <w:pPr>
        <w:pageBreakBefore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val="en-US" w:eastAsia="zh-CN"/>
        </w:rPr>
        <w:t>时间：</w:t>
      </w:r>
      <w:r>
        <w:rPr>
          <w:rFonts w:hint="eastAsia" w:ascii="宋体" w:hAnsi="宋体" w:eastAsia="宋体" w:cs="宋体"/>
          <w:bCs/>
          <w:color w:val="auto"/>
          <w:sz w:val="24"/>
          <w:szCs w:val="24"/>
          <w:highlight w:val="none"/>
          <w:u w:val="none"/>
        </w:rPr>
        <w:t>202</w:t>
      </w:r>
      <w:r>
        <w:rPr>
          <w:rFonts w:hint="eastAsia" w:ascii="宋体" w:hAnsi="宋体" w:eastAsia="宋体" w:cs="宋体"/>
          <w:bCs/>
          <w:color w:val="auto"/>
          <w:sz w:val="24"/>
          <w:szCs w:val="24"/>
          <w:highlight w:val="none"/>
          <w:u w:val="none"/>
          <w:lang w:val="en-US" w:eastAsia="zh-CN"/>
        </w:rPr>
        <w:t>6</w:t>
      </w:r>
      <w:r>
        <w:rPr>
          <w:rFonts w:hint="eastAsia" w:ascii="宋体" w:hAnsi="宋体" w:eastAsia="宋体" w:cs="宋体"/>
          <w:bCs/>
          <w:color w:val="auto"/>
          <w:sz w:val="24"/>
          <w:szCs w:val="24"/>
          <w:highlight w:val="none"/>
        </w:rPr>
        <w:t>年</w:t>
      </w:r>
      <w:r>
        <w:rPr>
          <w:rFonts w:hint="eastAsia" w:ascii="宋体" w:hAnsi="宋体" w:cs="宋体"/>
          <w:bCs/>
          <w:color w:val="auto"/>
          <w:sz w:val="24"/>
          <w:szCs w:val="24"/>
          <w:highlight w:val="none"/>
          <w:lang w:val="en-US" w:eastAsia="zh-CN"/>
        </w:rPr>
        <w:t>6</w:t>
      </w:r>
      <w:r>
        <w:rPr>
          <w:rFonts w:hint="eastAsia" w:ascii="宋体" w:hAnsi="宋体" w:eastAsia="宋体" w:cs="宋体"/>
          <w:bCs/>
          <w:color w:val="auto"/>
          <w:sz w:val="24"/>
          <w:szCs w:val="24"/>
          <w:highlight w:val="none"/>
        </w:rPr>
        <w:t>月</w:t>
      </w:r>
      <w:r>
        <w:rPr>
          <w:rFonts w:hint="eastAsia" w:ascii="宋体" w:hAnsi="宋体" w:cs="宋体"/>
          <w:bCs/>
          <w:color w:val="auto"/>
          <w:sz w:val="24"/>
          <w:szCs w:val="24"/>
          <w:highlight w:val="none"/>
          <w:lang w:val="en-US" w:eastAsia="zh-CN"/>
        </w:rPr>
        <w:t>26</w:t>
      </w:r>
      <w:r>
        <w:rPr>
          <w:rFonts w:hint="eastAsia" w:ascii="宋体" w:hAnsi="宋体" w:eastAsia="宋体" w:cs="宋体"/>
          <w:bCs/>
          <w:color w:val="auto"/>
          <w:sz w:val="24"/>
          <w:szCs w:val="24"/>
          <w:highlight w:val="none"/>
        </w:rPr>
        <w:t>日</w:t>
      </w:r>
      <w:r>
        <w:rPr>
          <w:rFonts w:hint="eastAsia" w:ascii="宋体" w:hAnsi="宋体" w:eastAsia="宋体" w:cs="宋体"/>
          <w:bCs/>
          <w:color w:val="auto"/>
          <w:sz w:val="24"/>
          <w:szCs w:val="24"/>
          <w:highlight w:val="none"/>
          <w:u w:val="none"/>
        </w:rPr>
        <w:t>09</w:t>
      </w:r>
      <w:r>
        <w:rPr>
          <w:rFonts w:hint="eastAsia" w:ascii="宋体" w:hAnsi="宋体" w:eastAsia="宋体" w:cs="宋体"/>
          <w:bCs/>
          <w:color w:val="auto"/>
          <w:sz w:val="24"/>
          <w:szCs w:val="24"/>
          <w:highlight w:val="none"/>
        </w:rPr>
        <w:t>点</w:t>
      </w:r>
      <w:r>
        <w:rPr>
          <w:rFonts w:hint="eastAsia" w:ascii="宋体" w:hAnsi="宋体" w:eastAsia="宋体" w:cs="宋体"/>
          <w:bCs/>
          <w:color w:val="auto"/>
          <w:sz w:val="24"/>
          <w:szCs w:val="24"/>
          <w:highlight w:val="none"/>
          <w:u w:val="none"/>
        </w:rPr>
        <w:t>00</w:t>
      </w:r>
      <w:r>
        <w:rPr>
          <w:rFonts w:hint="eastAsia" w:ascii="宋体" w:hAnsi="宋体" w:eastAsia="宋体" w:cs="宋体"/>
          <w:bCs/>
          <w:color w:val="auto"/>
          <w:sz w:val="24"/>
          <w:szCs w:val="24"/>
          <w:highlight w:val="none"/>
        </w:rPr>
        <w:t>分（北京时间）。</w:t>
      </w:r>
    </w:p>
    <w:p w14:paraId="0F96D935">
      <w:pPr>
        <w:pageBreakBefore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bCs/>
          <w:color w:val="auto"/>
          <w:sz w:val="24"/>
          <w:szCs w:val="24"/>
          <w:highlight w:val="none"/>
          <w:u w:val="single"/>
        </w:rPr>
      </w:pPr>
      <w:r>
        <w:rPr>
          <w:rFonts w:hint="eastAsia" w:ascii="宋体" w:hAnsi="宋体" w:eastAsia="宋体" w:cs="宋体"/>
          <w:color w:val="auto"/>
          <w:sz w:val="24"/>
          <w:szCs w:val="24"/>
          <w:highlight w:val="none"/>
        </w:rPr>
        <w:t>2.地点：“苏采云”政府采购交易系统网上开标大厅。</w:t>
      </w:r>
    </w:p>
    <w:p w14:paraId="5408AD2C">
      <w:pPr>
        <w:keepNext/>
        <w:keepLines/>
        <w:pageBreakBefore w:val="0"/>
        <w:kinsoku/>
        <w:wordWrap/>
        <w:overflowPunct/>
        <w:topLinePunct w:val="0"/>
        <w:autoSpaceDE/>
        <w:autoSpaceDN/>
        <w:bidi w:val="0"/>
        <w:adjustRightInd/>
        <w:snapToGrid/>
        <w:spacing w:line="480" w:lineRule="exact"/>
        <w:ind w:firstLine="498"/>
        <w:textAlignment w:val="auto"/>
        <w:outlineLvl w:val="2"/>
        <w:rPr>
          <w:rFonts w:hint="eastAsia" w:ascii="宋体" w:hAnsi="宋体" w:eastAsia="宋体" w:cs="宋体"/>
          <w:b/>
          <w:bCs/>
          <w:color w:val="auto"/>
          <w:sz w:val="24"/>
          <w:szCs w:val="24"/>
          <w:highlight w:val="none"/>
        </w:rPr>
      </w:pPr>
      <w:bookmarkStart w:id="55" w:name="_Toc35393625"/>
      <w:bookmarkStart w:id="56" w:name="_Toc12839"/>
      <w:bookmarkStart w:id="57" w:name="_Toc35393794"/>
      <w:bookmarkStart w:id="58" w:name="_Toc28359007"/>
      <w:bookmarkStart w:id="59" w:name="_Toc25214"/>
      <w:bookmarkStart w:id="60" w:name="_Toc28359084"/>
      <w:bookmarkStart w:id="61" w:name="_Toc30073"/>
      <w:bookmarkStart w:id="62" w:name="_Toc22610"/>
      <w:bookmarkStart w:id="63" w:name="_Toc12984"/>
      <w:bookmarkStart w:id="64" w:name="_Toc38985267"/>
      <w:r>
        <w:rPr>
          <w:rFonts w:hint="eastAsia" w:ascii="宋体" w:hAnsi="宋体" w:eastAsia="宋体" w:cs="宋体"/>
          <w:b/>
          <w:bCs/>
          <w:color w:val="auto"/>
          <w:sz w:val="24"/>
          <w:szCs w:val="24"/>
          <w:highlight w:val="none"/>
        </w:rPr>
        <w:t>五、公告期限</w:t>
      </w:r>
      <w:bookmarkEnd w:id="55"/>
      <w:bookmarkEnd w:id="56"/>
      <w:bookmarkEnd w:id="57"/>
      <w:bookmarkEnd w:id="58"/>
      <w:bookmarkEnd w:id="59"/>
      <w:bookmarkEnd w:id="60"/>
      <w:bookmarkEnd w:id="61"/>
      <w:bookmarkEnd w:id="62"/>
      <w:bookmarkEnd w:id="63"/>
      <w:bookmarkEnd w:id="64"/>
    </w:p>
    <w:p w14:paraId="621FF271">
      <w:pPr>
        <w:pageBreakBefore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color w:val="auto"/>
          <w:sz w:val="24"/>
          <w:szCs w:val="24"/>
          <w:highlight w:val="none"/>
        </w:rPr>
      </w:pPr>
      <w:bookmarkStart w:id="65" w:name="_Toc35393626"/>
      <w:bookmarkStart w:id="66" w:name="_Toc38985268"/>
      <w:bookmarkStart w:id="67" w:name="_Toc35393795"/>
      <w:r>
        <w:rPr>
          <w:rFonts w:hint="eastAsia" w:ascii="宋体" w:hAnsi="宋体" w:eastAsia="宋体" w:cs="宋体"/>
          <w:color w:val="auto"/>
          <w:sz w:val="24"/>
          <w:szCs w:val="24"/>
          <w:highlight w:val="none"/>
        </w:rPr>
        <w:t>自本公告发布之日起5个工作日</w:t>
      </w:r>
    </w:p>
    <w:p w14:paraId="1E33E2A1">
      <w:pPr>
        <w:keepNext/>
        <w:keepLines/>
        <w:pageBreakBefore w:val="0"/>
        <w:kinsoku/>
        <w:wordWrap/>
        <w:overflowPunct/>
        <w:topLinePunct w:val="0"/>
        <w:autoSpaceDE/>
        <w:autoSpaceDN/>
        <w:bidi w:val="0"/>
        <w:adjustRightInd/>
        <w:snapToGrid/>
        <w:spacing w:line="480" w:lineRule="exact"/>
        <w:ind w:firstLine="498"/>
        <w:textAlignment w:val="auto"/>
        <w:outlineLvl w:val="2"/>
        <w:rPr>
          <w:rFonts w:hint="eastAsia" w:ascii="宋体" w:hAnsi="宋体" w:eastAsia="宋体" w:cs="宋体"/>
          <w:b/>
          <w:bCs/>
          <w:color w:val="auto"/>
          <w:sz w:val="24"/>
          <w:szCs w:val="24"/>
          <w:highlight w:val="none"/>
        </w:rPr>
      </w:pPr>
      <w:bookmarkStart w:id="68" w:name="_Toc6411"/>
      <w:bookmarkStart w:id="69" w:name="_Toc11327"/>
      <w:bookmarkStart w:id="70" w:name="_Toc17181"/>
      <w:bookmarkStart w:id="71" w:name="_Toc11944"/>
      <w:bookmarkStart w:id="72" w:name="_Toc24149"/>
      <w:r>
        <w:rPr>
          <w:rFonts w:hint="eastAsia" w:ascii="宋体" w:hAnsi="宋体" w:eastAsia="宋体" w:cs="宋体"/>
          <w:b/>
          <w:bCs/>
          <w:color w:val="auto"/>
          <w:sz w:val="24"/>
          <w:szCs w:val="24"/>
          <w:highlight w:val="none"/>
        </w:rPr>
        <w:t>六、其他补充事宜</w:t>
      </w:r>
      <w:bookmarkEnd w:id="65"/>
      <w:bookmarkEnd w:id="66"/>
      <w:bookmarkEnd w:id="67"/>
      <w:bookmarkEnd w:id="68"/>
      <w:bookmarkEnd w:id="69"/>
      <w:bookmarkEnd w:id="70"/>
      <w:bookmarkEnd w:id="71"/>
      <w:bookmarkEnd w:id="72"/>
    </w:p>
    <w:p w14:paraId="3A41FB02">
      <w:pPr>
        <w:pageBreakBefore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.本招标文件中标注★的款项为实质性响应要求和条件，如不满足将按无效响应处理。</w:t>
      </w:r>
    </w:p>
    <w:p w14:paraId="0F4E1C92">
      <w:pPr>
        <w:pageBreakBefore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.无论出于何种原因，采购人在采购活动开始前可对招标文件进行修改、补充或变更，其内容作为招标文件的重要组成部分，请各投标人关注</w:t>
      </w:r>
      <w:r>
        <w:rPr>
          <w:rFonts w:hint="eastAsia" w:ascii="宋体" w:hAnsi="宋体" w:eastAsia="宋体" w:cs="宋体"/>
          <w:b/>
          <w:bCs/>
          <w:color w:val="auto"/>
          <w:sz w:val="24"/>
          <w:szCs w:val="24"/>
          <w:highlight w:val="none"/>
        </w:rPr>
        <w:t>江苏政府采购网</w:t>
      </w:r>
      <w:r>
        <w:rPr>
          <w:rFonts w:hint="eastAsia" w:ascii="宋体" w:hAnsi="宋体" w:eastAsia="宋体" w:cs="宋体"/>
          <w:color w:val="auto"/>
          <w:sz w:val="24"/>
          <w:szCs w:val="24"/>
          <w:highlight w:val="none"/>
        </w:rPr>
        <w:t>。若因投标人自身原因未及时关注本项目有关修改、补充或变更信息，导致投标文件编制或提交失误，由此造成的一切损失由投标人自行承担。</w:t>
      </w:r>
    </w:p>
    <w:p w14:paraId="2D2EEC92">
      <w:pPr>
        <w:keepNext/>
        <w:keepLines/>
        <w:pageBreakBefore w:val="0"/>
        <w:kinsoku/>
        <w:wordWrap/>
        <w:overflowPunct/>
        <w:topLinePunct w:val="0"/>
        <w:autoSpaceDE/>
        <w:autoSpaceDN/>
        <w:bidi w:val="0"/>
        <w:adjustRightInd/>
        <w:snapToGrid/>
        <w:spacing w:line="480" w:lineRule="exact"/>
        <w:ind w:firstLine="498"/>
        <w:textAlignment w:val="auto"/>
        <w:outlineLvl w:val="2"/>
        <w:rPr>
          <w:rFonts w:hint="eastAsia" w:ascii="宋体" w:hAnsi="宋体" w:eastAsia="宋体" w:cs="宋体"/>
          <w:b/>
          <w:bCs/>
          <w:color w:val="auto"/>
          <w:sz w:val="24"/>
          <w:szCs w:val="24"/>
          <w:highlight w:val="none"/>
        </w:rPr>
      </w:pPr>
      <w:bookmarkStart w:id="73" w:name="_Toc28359085"/>
      <w:bookmarkStart w:id="74" w:name="_Toc28359008"/>
      <w:bookmarkStart w:id="75" w:name="_Toc28053"/>
      <w:bookmarkStart w:id="76" w:name="_Toc10855"/>
      <w:bookmarkStart w:id="77" w:name="_Toc35393627"/>
      <w:bookmarkStart w:id="78" w:name="_Toc11778"/>
      <w:bookmarkStart w:id="79" w:name="_Toc12090"/>
      <w:bookmarkStart w:id="80" w:name="_Toc35393796"/>
      <w:bookmarkStart w:id="81" w:name="_Toc38985269"/>
      <w:bookmarkStart w:id="82" w:name="_Toc32552"/>
      <w:r>
        <w:rPr>
          <w:rFonts w:hint="eastAsia" w:ascii="宋体" w:hAnsi="宋体" w:eastAsia="宋体" w:cs="宋体"/>
          <w:b/>
          <w:bCs/>
          <w:color w:val="auto"/>
          <w:sz w:val="24"/>
          <w:szCs w:val="24"/>
          <w:highlight w:val="none"/>
        </w:rPr>
        <w:t>七、本次招标联系方式</w:t>
      </w:r>
      <w:bookmarkEnd w:id="73"/>
      <w:bookmarkEnd w:id="74"/>
      <w:bookmarkEnd w:id="75"/>
      <w:bookmarkEnd w:id="76"/>
      <w:bookmarkEnd w:id="77"/>
      <w:bookmarkEnd w:id="78"/>
      <w:bookmarkEnd w:id="79"/>
      <w:bookmarkEnd w:id="80"/>
      <w:bookmarkEnd w:id="81"/>
      <w:bookmarkEnd w:id="82"/>
    </w:p>
    <w:p w14:paraId="35AF8739">
      <w:pPr>
        <w:pageBreakBefore w:val="0"/>
        <w:widowControl/>
        <w:kinsoku/>
        <w:wordWrap/>
        <w:overflowPunct/>
        <w:topLinePunct w:val="0"/>
        <w:autoSpaceDE/>
        <w:autoSpaceDN/>
        <w:bidi w:val="0"/>
        <w:adjustRightInd/>
        <w:snapToGrid/>
        <w:spacing w:line="48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1.采购人信息</w:t>
      </w:r>
    </w:p>
    <w:p w14:paraId="09E08C95">
      <w:pPr>
        <w:pageBreakBefore w:val="0"/>
        <w:kinsoku/>
        <w:wordWrap/>
        <w:overflowPunct/>
        <w:topLinePunct w:val="0"/>
        <w:autoSpaceDE/>
        <w:autoSpaceDN/>
        <w:bidi w:val="0"/>
        <w:adjustRightInd/>
        <w:snapToGrid/>
        <w:spacing w:line="480" w:lineRule="exact"/>
        <w:ind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名 称：连云港市第一人民医院</w:t>
      </w:r>
    </w:p>
    <w:p w14:paraId="588C7669">
      <w:pPr>
        <w:pageBreakBefore w:val="0"/>
        <w:kinsoku/>
        <w:wordWrap/>
        <w:overflowPunct/>
        <w:topLinePunct w:val="0"/>
        <w:autoSpaceDE/>
        <w:autoSpaceDN/>
        <w:bidi w:val="0"/>
        <w:adjustRightInd/>
        <w:snapToGrid/>
        <w:spacing w:line="480" w:lineRule="exact"/>
        <w:ind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 址：连云港市海州区振华东路6号</w:t>
      </w:r>
    </w:p>
    <w:p w14:paraId="25A145AC">
      <w:pPr>
        <w:pageBreakBefore w:val="0"/>
        <w:kinsoku/>
        <w:wordWrap/>
        <w:overflowPunct/>
        <w:topLinePunct w:val="0"/>
        <w:autoSpaceDE/>
        <w:autoSpaceDN/>
        <w:bidi w:val="0"/>
        <w:adjustRightInd/>
        <w:snapToGrid/>
        <w:spacing w:line="480" w:lineRule="exact"/>
        <w:ind w:firstLine="48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联系人：</w:t>
      </w:r>
      <w:r>
        <w:rPr>
          <w:rFonts w:hint="eastAsia" w:ascii="宋体" w:hAnsi="宋体" w:cs="宋体"/>
          <w:color w:val="auto"/>
          <w:sz w:val="24"/>
          <w:szCs w:val="24"/>
          <w:highlight w:val="none"/>
          <w:lang w:val="en-US" w:eastAsia="zh-CN"/>
        </w:rPr>
        <w:t>苗老师</w:t>
      </w:r>
    </w:p>
    <w:p w14:paraId="04489852">
      <w:pPr>
        <w:pageBreakBefore w:val="0"/>
        <w:kinsoku/>
        <w:wordWrap/>
        <w:overflowPunct/>
        <w:topLinePunct w:val="0"/>
        <w:autoSpaceDE/>
        <w:autoSpaceDN/>
        <w:bidi w:val="0"/>
        <w:adjustRightInd/>
        <w:snapToGrid/>
        <w:spacing w:line="480" w:lineRule="exact"/>
        <w:ind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联系方式：</w:t>
      </w:r>
      <w:bookmarkStart w:id="83" w:name="_Toc28359086"/>
      <w:bookmarkStart w:id="84" w:name="_Toc28359009"/>
      <w:r>
        <w:rPr>
          <w:rFonts w:hint="eastAsia" w:ascii="宋体" w:hAnsi="宋体" w:eastAsia="宋体" w:cs="宋体"/>
          <w:color w:val="auto"/>
          <w:sz w:val="24"/>
          <w:szCs w:val="24"/>
          <w:highlight w:val="none"/>
        </w:rPr>
        <w:t>18961325281</w:t>
      </w:r>
    </w:p>
    <w:p w14:paraId="6F95BD15">
      <w:pPr>
        <w:pageBreakBefore w:val="0"/>
        <w:kinsoku/>
        <w:wordWrap/>
        <w:overflowPunct/>
        <w:topLinePunct w:val="0"/>
        <w:autoSpaceDE/>
        <w:autoSpaceDN/>
        <w:bidi w:val="0"/>
        <w:adjustRightInd/>
        <w:snapToGrid/>
        <w:spacing w:line="480" w:lineRule="exact"/>
        <w:ind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2.采购代理机构信息</w:t>
      </w:r>
    </w:p>
    <w:p w14:paraId="1A07DB72">
      <w:pPr>
        <w:pageBreakBefore w:val="0"/>
        <w:kinsoku/>
        <w:wordWrap/>
        <w:overflowPunct/>
        <w:topLinePunct w:val="0"/>
        <w:autoSpaceDE/>
        <w:autoSpaceDN/>
        <w:bidi w:val="0"/>
        <w:adjustRightInd/>
        <w:snapToGrid/>
        <w:spacing w:line="480" w:lineRule="exact"/>
        <w:ind w:firstLine="48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名  称：</w:t>
      </w:r>
      <w:bookmarkEnd w:id="83"/>
      <w:bookmarkEnd w:id="84"/>
      <w:r>
        <w:rPr>
          <w:rFonts w:hint="eastAsia" w:ascii="宋体" w:hAnsi="宋体" w:eastAsia="宋体" w:cs="宋体"/>
          <w:color w:val="auto"/>
          <w:sz w:val="24"/>
          <w:szCs w:val="24"/>
          <w:highlight w:val="none"/>
          <w:lang w:eastAsia="zh-CN"/>
        </w:rPr>
        <w:t>中正信造价咨询有限公司</w:t>
      </w:r>
    </w:p>
    <w:p w14:paraId="09185039">
      <w:pPr>
        <w:pageBreakBefore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　址：连云港市海州区朝阳东路32-8号</w:t>
      </w:r>
      <w:r>
        <w:rPr>
          <w:rFonts w:hint="eastAsia" w:ascii="宋体" w:hAnsi="宋体" w:eastAsia="宋体" w:cs="宋体"/>
          <w:color w:val="auto"/>
          <w:sz w:val="24"/>
          <w:szCs w:val="24"/>
          <w:highlight w:val="none"/>
          <w:lang w:val="en-US" w:eastAsia="zh-CN"/>
        </w:rPr>
        <w:t>13楼</w:t>
      </w:r>
      <w:r>
        <w:rPr>
          <w:rFonts w:hint="eastAsia" w:ascii="宋体" w:hAnsi="宋体" w:eastAsia="宋体" w:cs="宋体"/>
          <w:color w:val="auto"/>
          <w:sz w:val="24"/>
          <w:szCs w:val="24"/>
          <w:highlight w:val="none"/>
        </w:rPr>
        <w:t>（紫金大厦2号楼）</w:t>
      </w:r>
    </w:p>
    <w:p w14:paraId="7B9D878D">
      <w:pPr>
        <w:pageBreakBefore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联系人：</w:t>
      </w:r>
      <w:r>
        <w:rPr>
          <w:rFonts w:hint="eastAsia" w:ascii="宋体" w:hAnsi="宋体" w:eastAsia="宋体" w:cs="宋体"/>
          <w:color w:val="auto"/>
          <w:sz w:val="24"/>
          <w:szCs w:val="24"/>
          <w:highlight w:val="none"/>
          <w:lang w:val="en-US" w:eastAsia="zh-CN"/>
        </w:rPr>
        <w:t>田</w:t>
      </w:r>
      <w:r>
        <w:rPr>
          <w:rFonts w:hint="eastAsia" w:ascii="宋体" w:hAnsi="宋体" w:eastAsia="宋体" w:cs="宋体"/>
          <w:color w:val="auto"/>
          <w:sz w:val="24"/>
          <w:szCs w:val="24"/>
          <w:highlight w:val="none"/>
        </w:rPr>
        <w:t>工</w:t>
      </w:r>
    </w:p>
    <w:p w14:paraId="5148C413">
      <w:pPr>
        <w:pageBreakBefore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联系方式：</w:t>
      </w:r>
      <w:bookmarkStart w:id="85" w:name="_Toc28359010"/>
      <w:bookmarkStart w:id="86" w:name="_Toc28359087"/>
      <w:r>
        <w:rPr>
          <w:rFonts w:hint="eastAsia" w:ascii="宋体" w:hAnsi="宋体" w:eastAsia="宋体" w:cs="宋体"/>
          <w:color w:val="auto"/>
          <w:sz w:val="24"/>
          <w:szCs w:val="24"/>
          <w:highlight w:val="none"/>
          <w:lang w:val="en-US" w:eastAsia="zh-CN"/>
        </w:rPr>
        <w:t>19305131189</w:t>
      </w:r>
    </w:p>
    <w:p w14:paraId="7D5401C6">
      <w:pPr>
        <w:pStyle w:val="233"/>
        <w:pageBreakBefore w:val="0"/>
        <w:kinsoku/>
        <w:wordWrap/>
        <w:overflowPunct/>
        <w:topLinePunct w:val="0"/>
        <w:autoSpaceDE/>
        <w:autoSpaceDN/>
        <w:bidi w:val="0"/>
        <w:adjustRightInd/>
        <w:snapToGrid/>
        <w:spacing w:line="480" w:lineRule="exact"/>
        <w:ind w:lef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3.项目联系方式</w:t>
      </w:r>
    </w:p>
    <w:p w14:paraId="514864AC">
      <w:pPr>
        <w:pageBreakBefore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项目联系人：</w:t>
      </w:r>
      <w:r>
        <w:rPr>
          <w:rFonts w:hint="eastAsia" w:ascii="宋体" w:hAnsi="宋体" w:eastAsia="宋体" w:cs="宋体"/>
          <w:color w:val="auto"/>
          <w:sz w:val="24"/>
          <w:szCs w:val="24"/>
          <w:highlight w:val="none"/>
          <w:lang w:val="en-US" w:eastAsia="zh-CN"/>
        </w:rPr>
        <w:t>田</w:t>
      </w:r>
      <w:r>
        <w:rPr>
          <w:rFonts w:hint="eastAsia" w:ascii="宋体" w:hAnsi="宋体" w:eastAsia="宋体" w:cs="宋体"/>
          <w:color w:val="auto"/>
          <w:sz w:val="24"/>
          <w:szCs w:val="24"/>
          <w:highlight w:val="none"/>
        </w:rPr>
        <w:t>工</w:t>
      </w:r>
      <w:r>
        <w:rPr>
          <w:rFonts w:hint="eastAsia" w:ascii="宋体" w:hAnsi="宋体" w:eastAsia="宋体" w:cs="宋体"/>
          <w:color w:val="auto"/>
          <w:sz w:val="24"/>
          <w:szCs w:val="24"/>
          <w:highlight w:val="none"/>
          <w:lang w:val="en-US" w:eastAsia="zh-CN"/>
        </w:rPr>
        <w:t xml:space="preserve"> </w:t>
      </w:r>
    </w:p>
    <w:p w14:paraId="3E6A2EA8">
      <w:pPr>
        <w:keepNext/>
        <w:keepLines/>
        <w:pageBreakBefore w:val="0"/>
        <w:kinsoku/>
        <w:wordWrap/>
        <w:overflowPunct/>
        <w:topLinePunct w:val="0"/>
        <w:autoSpaceDE/>
        <w:autoSpaceDN/>
        <w:bidi w:val="0"/>
        <w:adjustRightInd/>
        <w:snapToGrid/>
        <w:spacing w:line="480" w:lineRule="exact"/>
        <w:ind w:firstLine="498"/>
        <w:textAlignment w:val="auto"/>
        <w:outlineLvl w:val="2"/>
        <w:rPr>
          <w:rFonts w:hint="eastAsia" w:ascii="宋体" w:hAnsi="宋体" w:eastAsia="宋体" w:cs="宋体"/>
          <w:color w:val="auto"/>
          <w:sz w:val="24"/>
          <w:szCs w:val="24"/>
          <w:highlight w:val="none"/>
          <w:lang w:val="en-US" w:eastAsia="zh-CN"/>
        </w:rPr>
      </w:pPr>
      <w:bookmarkStart w:id="87" w:name="_Toc22345"/>
      <w:r>
        <w:rPr>
          <w:rFonts w:hint="eastAsia" w:ascii="宋体" w:hAnsi="宋体" w:eastAsia="宋体" w:cs="宋体"/>
          <w:color w:val="auto"/>
          <w:sz w:val="24"/>
          <w:szCs w:val="24"/>
          <w:highlight w:val="none"/>
        </w:rPr>
        <w:t>电      话：</w:t>
      </w:r>
      <w:bookmarkEnd w:id="85"/>
      <w:bookmarkEnd w:id="86"/>
      <w:bookmarkEnd w:id="87"/>
      <w:bookmarkStart w:id="88" w:name="_Toc17779"/>
      <w:bookmarkStart w:id="89" w:name="_Toc1060"/>
      <w:bookmarkStart w:id="90" w:name="_Toc8674"/>
      <w:bookmarkStart w:id="91" w:name="_Toc21087"/>
      <w:bookmarkStart w:id="92" w:name="_Toc30732"/>
      <w:r>
        <w:rPr>
          <w:rFonts w:hint="eastAsia" w:ascii="宋体" w:hAnsi="宋体" w:eastAsia="宋体" w:cs="宋体"/>
          <w:color w:val="auto"/>
          <w:sz w:val="24"/>
          <w:szCs w:val="24"/>
          <w:highlight w:val="none"/>
          <w:lang w:val="en-US" w:eastAsia="zh-CN"/>
        </w:rPr>
        <w:t xml:space="preserve">19305131189 </w:t>
      </w:r>
    </w:p>
    <w:p w14:paraId="0A1636CF">
      <w:pPr>
        <w:keepNext/>
        <w:keepLines/>
        <w:pageBreakBefore w:val="0"/>
        <w:kinsoku/>
        <w:wordWrap/>
        <w:overflowPunct/>
        <w:topLinePunct w:val="0"/>
        <w:autoSpaceDE/>
        <w:autoSpaceDN/>
        <w:bidi w:val="0"/>
        <w:adjustRightInd/>
        <w:snapToGrid/>
        <w:spacing w:line="480" w:lineRule="exact"/>
        <w:ind w:firstLine="498"/>
        <w:textAlignment w:val="auto"/>
        <w:outlineLvl w:val="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八、其他</w:t>
      </w:r>
      <w:bookmarkEnd w:id="88"/>
      <w:bookmarkEnd w:id="89"/>
      <w:bookmarkEnd w:id="90"/>
      <w:bookmarkEnd w:id="91"/>
      <w:bookmarkEnd w:id="92"/>
    </w:p>
    <w:p w14:paraId="2D0BEBCB">
      <w:pPr>
        <w:pageBreakBefore w:val="0"/>
        <w:tabs>
          <w:tab w:val="left" w:pos="900"/>
        </w:tabs>
        <w:kinsoku/>
        <w:wordWrap/>
        <w:overflowPunct/>
        <w:topLinePunct w:val="0"/>
        <w:autoSpaceDE/>
        <w:autoSpaceDN/>
        <w:bidi w:val="0"/>
        <w:adjustRightInd/>
        <w:snapToGrid/>
        <w:spacing w:line="480" w:lineRule="exact"/>
        <w:ind w:firstLine="480"/>
        <w:jc w:val="left"/>
        <w:textAlignment w:val="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bCs/>
          <w:color w:val="auto"/>
          <w:sz w:val="24"/>
          <w:szCs w:val="24"/>
          <w:highlight w:val="none"/>
        </w:rPr>
        <w:t xml:space="preserve"> 根据省财政厅《关于更换全省政府采购交易系统CA数字证书和电子签章的通知》（苏财购〔2023〕101号），</w:t>
      </w:r>
      <w:r>
        <w:rPr>
          <w:rFonts w:hint="eastAsia" w:ascii="宋体" w:hAnsi="宋体" w:eastAsia="宋体" w:cs="宋体"/>
          <w:color w:val="auto"/>
          <w:sz w:val="24"/>
          <w:szCs w:val="24"/>
          <w:highlight w:val="none"/>
        </w:rPr>
        <w:t>“苏采云”政府采购交易系统（以下简称苏采云系统）</w:t>
      </w:r>
      <w:r>
        <w:rPr>
          <w:rFonts w:hint="eastAsia" w:ascii="宋体" w:hAnsi="宋体" w:eastAsia="宋体" w:cs="宋体"/>
          <w:bCs/>
          <w:color w:val="auto"/>
          <w:sz w:val="24"/>
          <w:szCs w:val="24"/>
          <w:highlight w:val="none"/>
        </w:rPr>
        <w:t>的CA数字证书、电子签章已更换为江苏省电子政务证书认证中心CA和方正国际软件（北京）有限公司电子签章。如果投标人通过</w:t>
      </w:r>
      <w:r>
        <w:rPr>
          <w:rFonts w:hint="eastAsia" w:ascii="宋体" w:hAnsi="宋体" w:eastAsia="宋体" w:cs="宋体"/>
          <w:color w:val="auto"/>
          <w:sz w:val="24"/>
          <w:szCs w:val="24"/>
          <w:highlight w:val="none"/>
        </w:rPr>
        <w:t>苏采云系统</w:t>
      </w:r>
      <w:r>
        <w:rPr>
          <w:rFonts w:hint="eastAsia" w:ascii="宋体" w:hAnsi="宋体" w:eastAsia="宋体" w:cs="宋体"/>
          <w:bCs/>
          <w:color w:val="auto"/>
          <w:sz w:val="24"/>
          <w:szCs w:val="24"/>
          <w:highlight w:val="none"/>
        </w:rPr>
        <w:t>参与政府采购项目，需要更换CA数字证书和电子签章。具体办理指南和操作手册见链接：http://www.ccgp-jiangsu.gov.cn/jiangsu/zlxz/ee/ee3a4bc5a3454aa2b0d9312230633ce9.html。</w:t>
      </w:r>
    </w:p>
    <w:p w14:paraId="18977B08">
      <w:pPr>
        <w:pageBreakBefore w:val="0"/>
        <w:tabs>
          <w:tab w:val="left" w:pos="900"/>
        </w:tabs>
        <w:kinsoku/>
        <w:wordWrap/>
        <w:overflowPunct/>
        <w:topLinePunct w:val="0"/>
        <w:autoSpaceDE/>
        <w:autoSpaceDN/>
        <w:bidi w:val="0"/>
        <w:adjustRightInd/>
        <w:snapToGrid/>
        <w:spacing w:line="480" w:lineRule="exact"/>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 有关本次招标的事项若存在变动或修改，敬请及时关注</w:t>
      </w:r>
      <w:r>
        <w:rPr>
          <w:rFonts w:hint="eastAsia" w:ascii="宋体" w:hAnsi="宋体" w:eastAsia="宋体" w:cs="宋体"/>
          <w:bCs/>
          <w:color w:val="auto"/>
          <w:sz w:val="24"/>
          <w:szCs w:val="24"/>
          <w:highlight w:val="none"/>
          <w:lang w:eastAsia="zh-CN"/>
        </w:rPr>
        <w:t>中正信造价咨询有限公司</w:t>
      </w:r>
      <w:r>
        <w:rPr>
          <w:rFonts w:hint="eastAsia" w:ascii="宋体" w:hAnsi="宋体" w:eastAsia="宋体" w:cs="宋体"/>
          <w:bCs/>
          <w:color w:val="auto"/>
          <w:sz w:val="24"/>
          <w:szCs w:val="24"/>
          <w:highlight w:val="none"/>
        </w:rPr>
        <w:t>在“江苏政府采购网”发布的更正公告。</w:t>
      </w:r>
    </w:p>
    <w:p w14:paraId="3E92A5DC">
      <w:pPr>
        <w:pageBreakBefore w:val="0"/>
        <w:tabs>
          <w:tab w:val="left" w:pos="900"/>
        </w:tabs>
        <w:kinsoku/>
        <w:wordWrap/>
        <w:overflowPunct/>
        <w:topLinePunct w:val="0"/>
        <w:autoSpaceDE/>
        <w:autoSpaceDN/>
        <w:bidi w:val="0"/>
        <w:adjustRightInd/>
        <w:snapToGrid/>
        <w:spacing w:line="480" w:lineRule="exact"/>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 本次招标不收取投标保证金。</w:t>
      </w:r>
    </w:p>
    <w:p w14:paraId="091F1D50">
      <w:pPr>
        <w:spacing w:line="240" w:lineRule="auto"/>
        <w:ind w:firstLine="480"/>
        <w:rPr>
          <w:rFonts w:hint="eastAsia" w:ascii="宋体" w:hAnsi="宋体" w:eastAsia="宋体" w:cs="宋体"/>
          <w:color w:val="auto"/>
          <w:sz w:val="24"/>
          <w:szCs w:val="24"/>
          <w:highlight w:val="none"/>
        </w:rPr>
      </w:pPr>
    </w:p>
    <w:p w14:paraId="04943438">
      <w:pPr>
        <w:keepNext/>
        <w:keepLines/>
        <w:spacing w:line="360" w:lineRule="auto"/>
        <w:ind w:firstLine="2429"/>
        <w:outlineLvl w:val="0"/>
        <w:rPr>
          <w:rStyle w:val="121"/>
          <w:rFonts w:hint="eastAsia" w:ascii="宋体" w:hAnsi="宋体" w:eastAsia="宋体" w:cs="宋体"/>
          <w:color w:val="auto"/>
          <w:highlight w:val="none"/>
        </w:rPr>
      </w:pPr>
      <w:bookmarkStart w:id="93" w:name="_Toc120614211"/>
      <w:r>
        <w:rPr>
          <w:rFonts w:hint="eastAsia" w:ascii="宋体" w:hAnsi="宋体" w:eastAsia="宋体" w:cs="宋体"/>
          <w:b/>
          <w:bCs/>
          <w:color w:val="auto"/>
          <w:sz w:val="44"/>
          <w:szCs w:val="44"/>
          <w:highlight w:val="none"/>
        </w:rPr>
        <w:br w:type="page" w:clear="all"/>
      </w:r>
      <w:bookmarkStart w:id="94" w:name="_Toc5406"/>
      <w:bookmarkStart w:id="95" w:name="_Toc1758"/>
      <w:bookmarkStart w:id="96" w:name="_Toc12777"/>
      <w:bookmarkStart w:id="97" w:name="_Toc9737"/>
      <w:bookmarkStart w:id="98" w:name="_Toc15404"/>
      <w:bookmarkStart w:id="99" w:name="_Toc22758"/>
      <w:r>
        <w:rPr>
          <w:rStyle w:val="121"/>
          <w:rFonts w:hint="eastAsia" w:ascii="宋体" w:hAnsi="宋体" w:eastAsia="宋体" w:cs="宋体"/>
          <w:color w:val="auto"/>
          <w:highlight w:val="none"/>
        </w:rPr>
        <w:t xml:space="preserve">第二章 </w:t>
      </w:r>
      <w:r>
        <w:rPr>
          <w:rStyle w:val="121"/>
          <w:rFonts w:hint="eastAsia" w:ascii="宋体" w:hAnsi="宋体" w:eastAsia="宋体" w:cs="宋体"/>
          <w:color w:val="auto"/>
          <w:highlight w:val="none"/>
          <w:lang w:val="en-US" w:eastAsia="zh-CN" w:bidi="ar-SA"/>
        </w:rPr>
        <w:t xml:space="preserve"> </w:t>
      </w:r>
      <w:bookmarkEnd w:id="1"/>
      <w:bookmarkEnd w:id="2"/>
      <w:bookmarkEnd w:id="3"/>
      <w:bookmarkEnd w:id="4"/>
      <w:bookmarkEnd w:id="5"/>
      <w:bookmarkEnd w:id="93"/>
      <w:bookmarkStart w:id="100" w:name="_Toc16938518"/>
      <w:bookmarkStart w:id="101" w:name="_Toc513029202"/>
      <w:bookmarkStart w:id="102" w:name="_Toc20823274"/>
      <w:bookmarkStart w:id="103" w:name="_Toc120614213"/>
      <w:r>
        <w:rPr>
          <w:rStyle w:val="121"/>
          <w:rFonts w:hint="eastAsia" w:ascii="宋体" w:hAnsi="宋体" w:eastAsia="宋体" w:cs="宋体"/>
          <w:color w:val="auto"/>
          <w:highlight w:val="none"/>
          <w:lang w:val="en-US" w:eastAsia="zh-CN" w:bidi="ar-SA"/>
        </w:rPr>
        <w:t>投标人须知</w:t>
      </w:r>
      <w:bookmarkEnd w:id="94"/>
      <w:bookmarkEnd w:id="95"/>
      <w:bookmarkEnd w:id="96"/>
      <w:bookmarkEnd w:id="97"/>
      <w:bookmarkEnd w:id="98"/>
      <w:bookmarkEnd w:id="99"/>
      <w:bookmarkEnd w:id="100"/>
      <w:bookmarkEnd w:id="101"/>
      <w:bookmarkEnd w:id="102"/>
      <w:bookmarkEnd w:id="103"/>
    </w:p>
    <w:p w14:paraId="04A20CF3">
      <w:pPr>
        <w:keepNext/>
        <w:keepLines/>
        <w:pageBreakBefore w:val="0"/>
        <w:widowControl w:val="0"/>
        <w:kinsoku/>
        <w:wordWrap/>
        <w:overflowPunct/>
        <w:topLinePunct w:val="0"/>
        <w:autoSpaceDE/>
        <w:autoSpaceDN/>
        <w:bidi w:val="0"/>
        <w:adjustRightInd/>
        <w:snapToGrid/>
        <w:spacing w:line="480" w:lineRule="exact"/>
        <w:ind w:firstLine="498"/>
        <w:textAlignment w:val="auto"/>
        <w:outlineLvl w:val="2"/>
        <w:rPr>
          <w:rFonts w:hint="eastAsia" w:ascii="宋体" w:hAnsi="宋体" w:eastAsia="宋体" w:cs="宋体"/>
          <w:b/>
          <w:bCs/>
          <w:color w:val="auto"/>
          <w:sz w:val="32"/>
          <w:szCs w:val="32"/>
          <w:highlight w:val="none"/>
        </w:rPr>
      </w:pPr>
      <w:bookmarkStart w:id="104" w:name="_Toc20823275"/>
      <w:bookmarkStart w:id="105" w:name="_Toc513029203"/>
      <w:bookmarkStart w:id="106" w:name="_Toc16824"/>
      <w:bookmarkStart w:id="107" w:name="_Toc16938519"/>
      <w:bookmarkStart w:id="108" w:name="_Toc16221"/>
      <w:bookmarkStart w:id="109" w:name="_Toc120614214"/>
      <w:bookmarkStart w:id="110" w:name="_Toc23953"/>
      <w:bookmarkStart w:id="111" w:name="_Toc29618"/>
      <w:bookmarkStart w:id="112" w:name="_Toc16059"/>
      <w:r>
        <w:rPr>
          <w:rFonts w:hint="eastAsia" w:ascii="宋体" w:hAnsi="宋体" w:eastAsia="宋体" w:cs="宋体"/>
          <w:b/>
          <w:bCs/>
          <w:color w:val="auto"/>
          <w:sz w:val="32"/>
          <w:szCs w:val="32"/>
          <w:highlight w:val="none"/>
        </w:rPr>
        <w:t>一、总则</w:t>
      </w:r>
      <w:bookmarkEnd w:id="104"/>
      <w:bookmarkEnd w:id="105"/>
      <w:bookmarkEnd w:id="106"/>
      <w:bookmarkEnd w:id="107"/>
      <w:bookmarkEnd w:id="108"/>
      <w:bookmarkEnd w:id="109"/>
      <w:bookmarkEnd w:id="110"/>
      <w:bookmarkEnd w:id="111"/>
      <w:bookmarkEnd w:id="112"/>
    </w:p>
    <w:p w14:paraId="33F4A422">
      <w:pPr>
        <w:keepNext/>
        <w:keepLines/>
        <w:pageBreakBefore w:val="0"/>
        <w:widowControl w:val="0"/>
        <w:kinsoku/>
        <w:wordWrap/>
        <w:overflowPunct/>
        <w:topLinePunct w:val="0"/>
        <w:autoSpaceDE/>
        <w:autoSpaceDN/>
        <w:bidi w:val="0"/>
        <w:adjustRightInd/>
        <w:snapToGrid/>
        <w:spacing w:line="480" w:lineRule="exact"/>
        <w:ind w:firstLine="420"/>
        <w:textAlignment w:val="auto"/>
        <w:outlineLvl w:val="3"/>
        <w:rPr>
          <w:rFonts w:hint="eastAsia" w:ascii="宋体" w:hAnsi="宋体" w:eastAsia="宋体" w:cs="宋体"/>
          <w:color w:val="auto"/>
          <w:sz w:val="28"/>
          <w:szCs w:val="28"/>
          <w:highlight w:val="none"/>
        </w:rPr>
      </w:pPr>
      <w:bookmarkStart w:id="113" w:name="_Hlt16619475"/>
      <w:bookmarkEnd w:id="113"/>
      <w:bookmarkStart w:id="114" w:name="_Toc458694821"/>
      <w:bookmarkStart w:id="115" w:name="_Toc20823276"/>
      <w:bookmarkStart w:id="116" w:name="_Toc513029204"/>
      <w:bookmarkStart w:id="117" w:name="_Toc16938520"/>
      <w:r>
        <w:rPr>
          <w:rFonts w:hint="eastAsia" w:ascii="宋体" w:hAnsi="宋体" w:eastAsia="宋体" w:cs="宋体"/>
          <w:color w:val="auto"/>
          <w:sz w:val="28"/>
          <w:szCs w:val="28"/>
          <w:highlight w:val="none"/>
        </w:rPr>
        <w:t>1</w:t>
      </w:r>
      <w:bookmarkEnd w:id="114"/>
      <w:r>
        <w:rPr>
          <w:rFonts w:hint="eastAsia" w:ascii="宋体" w:hAnsi="宋体" w:eastAsia="宋体" w:cs="宋体"/>
          <w:color w:val="auto"/>
          <w:sz w:val="28"/>
          <w:szCs w:val="28"/>
          <w:highlight w:val="none"/>
        </w:rPr>
        <w:t>、采购</w:t>
      </w:r>
      <w:r>
        <w:rPr>
          <w:rFonts w:hint="eastAsia" w:ascii="宋体" w:hAnsi="宋体" w:eastAsia="宋体" w:cs="宋体"/>
          <w:color w:val="auto"/>
          <w:sz w:val="28"/>
          <w:szCs w:val="28"/>
          <w:highlight w:val="none"/>
          <w:lang w:eastAsia="zh-CN"/>
        </w:rPr>
        <w:t>方</w:t>
      </w:r>
      <w:r>
        <w:rPr>
          <w:rFonts w:hint="eastAsia" w:ascii="宋体" w:hAnsi="宋体" w:eastAsia="宋体" w:cs="宋体"/>
          <w:color w:val="auto"/>
          <w:sz w:val="28"/>
          <w:szCs w:val="28"/>
          <w:highlight w:val="none"/>
        </w:rPr>
        <w:t>式</w:t>
      </w:r>
      <w:bookmarkEnd w:id="115"/>
      <w:bookmarkEnd w:id="116"/>
      <w:bookmarkEnd w:id="117"/>
    </w:p>
    <w:p w14:paraId="269CB41B">
      <w:pPr>
        <w:pageBreakBefore w:val="0"/>
        <w:widowControl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1.1 本次招标采取公开采购</w:t>
      </w:r>
      <w:r>
        <w:rPr>
          <w:rFonts w:hint="eastAsia" w:ascii="宋体" w:hAnsi="宋体" w:eastAsia="宋体" w:cs="宋体"/>
          <w:color w:val="auto"/>
          <w:sz w:val="24"/>
          <w:szCs w:val="21"/>
          <w:highlight w:val="none"/>
          <w:lang w:eastAsia="zh-CN"/>
        </w:rPr>
        <w:t>方</w:t>
      </w:r>
      <w:r>
        <w:rPr>
          <w:rFonts w:hint="eastAsia" w:ascii="宋体" w:hAnsi="宋体" w:eastAsia="宋体" w:cs="宋体"/>
          <w:color w:val="auto"/>
          <w:sz w:val="24"/>
          <w:szCs w:val="21"/>
          <w:highlight w:val="none"/>
        </w:rPr>
        <w:t>式，本招标文件仅适用于招标公告中所述项目。</w:t>
      </w:r>
    </w:p>
    <w:p w14:paraId="781D1F49">
      <w:pPr>
        <w:keepNext/>
        <w:keepLines/>
        <w:pageBreakBefore w:val="0"/>
        <w:widowControl w:val="0"/>
        <w:kinsoku/>
        <w:wordWrap/>
        <w:overflowPunct/>
        <w:topLinePunct w:val="0"/>
        <w:autoSpaceDE/>
        <w:autoSpaceDN/>
        <w:bidi w:val="0"/>
        <w:adjustRightInd/>
        <w:snapToGrid/>
        <w:spacing w:line="480" w:lineRule="exact"/>
        <w:ind w:firstLine="420"/>
        <w:textAlignment w:val="auto"/>
        <w:outlineLvl w:val="3"/>
        <w:rPr>
          <w:rFonts w:hint="eastAsia" w:ascii="宋体" w:hAnsi="宋体" w:eastAsia="宋体" w:cs="宋体"/>
          <w:color w:val="auto"/>
          <w:sz w:val="28"/>
          <w:szCs w:val="28"/>
          <w:highlight w:val="none"/>
        </w:rPr>
      </w:pPr>
      <w:bookmarkStart w:id="118" w:name="_Toc513029205"/>
      <w:bookmarkStart w:id="119" w:name="_Toc16938521"/>
      <w:bookmarkStart w:id="120" w:name="_Toc20823277"/>
      <w:r>
        <w:rPr>
          <w:rFonts w:hint="eastAsia" w:ascii="宋体" w:hAnsi="宋体" w:eastAsia="宋体" w:cs="宋体"/>
          <w:color w:val="auto"/>
          <w:sz w:val="28"/>
          <w:szCs w:val="28"/>
          <w:highlight w:val="none"/>
        </w:rPr>
        <w:t>2、合格的投标人</w:t>
      </w:r>
      <w:bookmarkEnd w:id="118"/>
      <w:bookmarkEnd w:id="119"/>
      <w:bookmarkEnd w:id="120"/>
    </w:p>
    <w:p w14:paraId="30753AAC">
      <w:pPr>
        <w:pageBreakBefore w:val="0"/>
        <w:widowControl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 满足招标公告中投标人的资格要求的规定。</w:t>
      </w:r>
    </w:p>
    <w:p w14:paraId="4E49849C">
      <w:pPr>
        <w:pageBreakBefore w:val="0"/>
        <w:widowControl w:val="0"/>
        <w:kinsoku/>
        <w:wordWrap/>
        <w:overflowPunct/>
        <w:topLinePunct w:val="0"/>
        <w:autoSpaceDE/>
        <w:autoSpaceDN/>
        <w:bidi w:val="0"/>
        <w:adjustRightInd/>
        <w:snapToGrid/>
        <w:spacing w:line="480" w:lineRule="exact"/>
        <w:ind w:firstLine="36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 银行、保险、石油石化、电力、电信等特殊行业法人的分支机构（不具有独立的法人资格）参与本项目政府采购活动的，应当提供总公司出具的愿为其参与政府采购活动以及履约行为承担民事责任的承诺书（或授权书）。</w:t>
      </w:r>
    </w:p>
    <w:p w14:paraId="25FA32BE">
      <w:pPr>
        <w:pageBreakBefore w:val="0"/>
        <w:widowControl w:val="0"/>
        <w:kinsoku/>
        <w:wordWrap/>
        <w:overflowPunct/>
        <w:topLinePunct w:val="0"/>
        <w:autoSpaceDE/>
        <w:autoSpaceDN/>
        <w:bidi w:val="0"/>
        <w:adjustRightInd/>
        <w:snapToGrid/>
        <w:spacing w:line="480" w:lineRule="exact"/>
        <w:ind w:firstLine="36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 xml:space="preserve"> 满足本文件实质性要求和条件的规定。</w:t>
      </w:r>
    </w:p>
    <w:p w14:paraId="33894844">
      <w:pPr>
        <w:keepNext/>
        <w:keepLines/>
        <w:pageBreakBefore w:val="0"/>
        <w:widowControl w:val="0"/>
        <w:kinsoku/>
        <w:wordWrap/>
        <w:overflowPunct/>
        <w:topLinePunct w:val="0"/>
        <w:autoSpaceDE/>
        <w:autoSpaceDN/>
        <w:bidi w:val="0"/>
        <w:adjustRightInd/>
        <w:snapToGrid/>
        <w:spacing w:line="480" w:lineRule="exact"/>
        <w:ind w:firstLine="420"/>
        <w:textAlignment w:val="auto"/>
        <w:outlineLvl w:val="3"/>
        <w:rPr>
          <w:rFonts w:hint="eastAsia" w:ascii="宋体" w:hAnsi="宋体" w:eastAsia="宋体" w:cs="宋体"/>
          <w:color w:val="auto"/>
          <w:sz w:val="28"/>
          <w:szCs w:val="28"/>
          <w:highlight w:val="none"/>
        </w:rPr>
      </w:pPr>
      <w:bookmarkStart w:id="121" w:name="_Toc16938522"/>
      <w:bookmarkStart w:id="122" w:name="_Toc513029206"/>
      <w:bookmarkStart w:id="123" w:name="_Toc20823278"/>
      <w:r>
        <w:rPr>
          <w:rFonts w:hint="eastAsia" w:ascii="宋体" w:hAnsi="宋体" w:eastAsia="宋体" w:cs="宋体"/>
          <w:color w:val="auto"/>
          <w:sz w:val="28"/>
          <w:szCs w:val="28"/>
          <w:highlight w:val="none"/>
        </w:rPr>
        <w:t>3、适用法律</w:t>
      </w:r>
      <w:bookmarkEnd w:id="121"/>
      <w:bookmarkEnd w:id="122"/>
      <w:bookmarkEnd w:id="123"/>
    </w:p>
    <w:p w14:paraId="6638C335">
      <w:pPr>
        <w:pageBreakBefore w:val="0"/>
        <w:widowControl w:val="0"/>
        <w:kinsoku/>
        <w:wordWrap/>
        <w:overflowPunct/>
        <w:topLinePunct w:val="0"/>
        <w:autoSpaceDE/>
        <w:autoSpaceDN/>
        <w:bidi w:val="0"/>
        <w:adjustRightInd/>
        <w:snapToGrid/>
        <w:spacing w:line="480" w:lineRule="exact"/>
        <w:ind w:firstLine="420"/>
        <w:textAlignment w:val="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3.1 本次招标及由此产生的合同受中华人民共和国有关的法律法规制约和保护。</w:t>
      </w:r>
    </w:p>
    <w:p w14:paraId="0F98F5DF">
      <w:pPr>
        <w:keepNext/>
        <w:keepLines/>
        <w:pageBreakBefore w:val="0"/>
        <w:widowControl w:val="0"/>
        <w:kinsoku/>
        <w:wordWrap/>
        <w:overflowPunct/>
        <w:topLinePunct w:val="0"/>
        <w:autoSpaceDE/>
        <w:autoSpaceDN/>
        <w:bidi w:val="0"/>
        <w:adjustRightInd/>
        <w:snapToGrid/>
        <w:spacing w:line="480" w:lineRule="exact"/>
        <w:ind w:firstLine="420"/>
        <w:textAlignment w:val="auto"/>
        <w:outlineLvl w:val="3"/>
        <w:rPr>
          <w:rFonts w:hint="eastAsia" w:ascii="宋体" w:hAnsi="宋体" w:eastAsia="宋体" w:cs="宋体"/>
          <w:color w:val="auto"/>
          <w:sz w:val="28"/>
          <w:szCs w:val="28"/>
          <w:highlight w:val="none"/>
        </w:rPr>
      </w:pPr>
      <w:bookmarkStart w:id="124" w:name="_Toc462564067"/>
      <w:bookmarkStart w:id="125" w:name="_Toc20823279"/>
      <w:bookmarkStart w:id="126" w:name="_Toc513029207"/>
      <w:bookmarkStart w:id="127" w:name="_Toc16938523"/>
      <w:r>
        <w:rPr>
          <w:rFonts w:hint="eastAsia" w:ascii="宋体" w:hAnsi="宋体" w:eastAsia="宋体" w:cs="宋体"/>
          <w:color w:val="auto"/>
          <w:sz w:val="28"/>
          <w:szCs w:val="28"/>
          <w:highlight w:val="none"/>
        </w:rPr>
        <w:t>4、投标费用</w:t>
      </w:r>
      <w:bookmarkEnd w:id="124"/>
      <w:bookmarkEnd w:id="125"/>
      <w:bookmarkEnd w:id="126"/>
      <w:bookmarkEnd w:id="127"/>
    </w:p>
    <w:p w14:paraId="34FD5E6F">
      <w:pPr>
        <w:pageBreakBefore w:val="0"/>
        <w:widowControl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4.1</w:t>
      </w:r>
      <w:r>
        <w:rPr>
          <w:rFonts w:hint="eastAsia" w:ascii="宋体" w:hAnsi="宋体" w:eastAsia="宋体" w:cs="宋体"/>
          <w:color w:val="auto"/>
          <w:sz w:val="24"/>
          <w:szCs w:val="21"/>
          <w:highlight w:val="none"/>
        </w:rPr>
        <w:t xml:space="preserve"> 投标人应自行承担所有与参加投标有关的费用，无论投标过程中的做法和结果如何，</w:t>
      </w:r>
      <w:r>
        <w:rPr>
          <w:rFonts w:hint="eastAsia" w:ascii="宋体" w:hAnsi="宋体" w:eastAsia="宋体" w:cs="宋体"/>
          <w:color w:val="auto"/>
          <w:sz w:val="24"/>
          <w:szCs w:val="21"/>
          <w:highlight w:val="none"/>
          <w:lang w:eastAsia="zh-CN"/>
        </w:rPr>
        <w:t>中正信造价咨询有限公司</w:t>
      </w:r>
      <w:r>
        <w:rPr>
          <w:rFonts w:hint="eastAsia" w:ascii="宋体" w:hAnsi="宋体" w:eastAsia="宋体" w:cs="宋体"/>
          <w:color w:val="auto"/>
          <w:sz w:val="24"/>
          <w:szCs w:val="21"/>
          <w:highlight w:val="none"/>
        </w:rPr>
        <w:t>（以下简称采购代理机构）在任何情况下均无义务和责任承担这些费用。</w:t>
      </w:r>
    </w:p>
    <w:p w14:paraId="749CA315">
      <w:pPr>
        <w:pageBreakBefore w:val="0"/>
        <w:widowControl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1"/>
          <w:highlight w:val="none"/>
        </w:rPr>
        <w:t>4.2 本次招标采购代理</w:t>
      </w:r>
      <w:r>
        <w:rPr>
          <w:rFonts w:hint="eastAsia" w:ascii="宋体" w:hAnsi="宋体" w:eastAsia="宋体" w:cs="宋体"/>
          <w:color w:val="auto"/>
          <w:sz w:val="24"/>
          <w:szCs w:val="24"/>
          <w:highlight w:val="none"/>
        </w:rPr>
        <w:t>服务费及其他：</w:t>
      </w:r>
    </w:p>
    <w:p w14:paraId="261C135E">
      <w:pPr>
        <w:pageBreakBefore w:val="0"/>
        <w:widowControl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（1）按照国家计委计价格</w:t>
      </w:r>
      <w:r>
        <w:rPr>
          <w:rFonts w:hint="eastAsia" w:ascii="宋体" w:hAnsi="宋体" w:cs="宋体"/>
          <w:color w:val="auto"/>
          <w:sz w:val="24"/>
          <w:szCs w:val="24"/>
          <w:highlight w:val="none"/>
          <w:lang w:eastAsia="zh-CN"/>
        </w:rPr>
        <w:t>〔2002〕1980号</w:t>
      </w:r>
      <w:r>
        <w:rPr>
          <w:rFonts w:hint="eastAsia" w:ascii="宋体" w:hAnsi="宋体" w:eastAsia="宋体" w:cs="宋体"/>
          <w:color w:val="auto"/>
          <w:sz w:val="24"/>
          <w:szCs w:val="24"/>
          <w:highlight w:val="none"/>
        </w:rPr>
        <w:t>文标准的</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0%计取；</w:t>
      </w:r>
    </w:p>
    <w:p w14:paraId="16F1413B">
      <w:pPr>
        <w:pageBreakBefore w:val="0"/>
        <w:widowControl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（2）涉及本采购项目的其他费用，按相关规定执行。</w:t>
      </w:r>
    </w:p>
    <w:p w14:paraId="1D65A485">
      <w:pPr>
        <w:pageBreakBefore w:val="0"/>
        <w:widowControl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color w:val="auto"/>
          <w:sz w:val="24"/>
          <w:szCs w:val="21"/>
          <w:highlight w:val="none"/>
        </w:rPr>
      </w:pPr>
      <w:r>
        <w:rPr>
          <w:rFonts w:hint="eastAsia" w:ascii="宋体" w:hAnsi="宋体" w:eastAsia="宋体" w:cs="宋体"/>
          <w:color w:val="auto"/>
          <w:sz w:val="24"/>
          <w:szCs w:val="24"/>
          <w:highlight w:val="none"/>
        </w:rPr>
        <w:t>以上费用最终由中标人在领取中标通知书时一次性支付，投标人须将此部分费用综合考虑在报价中，不得单列。</w:t>
      </w:r>
    </w:p>
    <w:p w14:paraId="2EEB6805">
      <w:pPr>
        <w:keepNext/>
        <w:keepLines/>
        <w:pageBreakBefore w:val="0"/>
        <w:widowControl w:val="0"/>
        <w:kinsoku/>
        <w:wordWrap/>
        <w:overflowPunct/>
        <w:topLinePunct w:val="0"/>
        <w:autoSpaceDE/>
        <w:autoSpaceDN/>
        <w:bidi w:val="0"/>
        <w:adjustRightInd/>
        <w:snapToGrid/>
        <w:spacing w:line="480" w:lineRule="exact"/>
        <w:ind w:firstLine="602"/>
        <w:textAlignment w:val="auto"/>
        <w:outlineLvl w:val="3"/>
        <w:rPr>
          <w:rFonts w:hint="eastAsia" w:ascii="宋体" w:hAnsi="宋体" w:eastAsia="宋体" w:cs="宋体"/>
          <w:color w:val="auto"/>
          <w:sz w:val="28"/>
          <w:szCs w:val="28"/>
          <w:highlight w:val="none"/>
        </w:rPr>
      </w:pPr>
      <w:r>
        <w:rPr>
          <w:rFonts w:hint="eastAsia" w:ascii="宋体" w:hAnsi="宋体" w:eastAsia="宋体" w:cs="宋体"/>
          <w:b/>
          <w:bCs/>
          <w:color w:val="auto"/>
          <w:sz w:val="30"/>
          <w:szCs w:val="28"/>
          <w:highlight w:val="none"/>
        </w:rPr>
        <w:t>5、</w:t>
      </w:r>
      <w:r>
        <w:rPr>
          <w:rFonts w:hint="eastAsia" w:ascii="宋体" w:hAnsi="宋体" w:eastAsia="宋体" w:cs="宋体"/>
          <w:color w:val="auto"/>
          <w:sz w:val="28"/>
          <w:szCs w:val="28"/>
          <w:highlight w:val="none"/>
        </w:rPr>
        <w:t>招标文件的约束力</w:t>
      </w:r>
    </w:p>
    <w:p w14:paraId="3828A33E">
      <w:pPr>
        <w:pageBreakBefore w:val="0"/>
        <w:widowControl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5.1</w:t>
      </w:r>
      <w:r>
        <w:rPr>
          <w:rFonts w:hint="eastAsia" w:ascii="宋体" w:hAnsi="宋体" w:eastAsia="宋体" w:cs="宋体"/>
          <w:color w:val="auto"/>
          <w:sz w:val="24"/>
          <w:szCs w:val="24"/>
          <w:highlight w:val="none"/>
        </w:rPr>
        <w:t xml:space="preserve"> 投标人一旦参加本项目采购活动，即被认为接受了本招标文件的规定和约束。</w:t>
      </w:r>
    </w:p>
    <w:p w14:paraId="09640B1E">
      <w:pPr>
        <w:keepNext/>
        <w:keepLines/>
        <w:pageBreakBefore w:val="0"/>
        <w:widowControl w:val="0"/>
        <w:kinsoku/>
        <w:wordWrap/>
        <w:overflowPunct/>
        <w:topLinePunct w:val="0"/>
        <w:autoSpaceDE/>
        <w:autoSpaceDN/>
        <w:bidi w:val="0"/>
        <w:adjustRightInd/>
        <w:snapToGrid/>
        <w:spacing w:line="480" w:lineRule="exact"/>
        <w:ind w:firstLine="321"/>
        <w:textAlignment w:val="auto"/>
        <w:outlineLvl w:val="2"/>
        <w:rPr>
          <w:rFonts w:hint="eastAsia" w:ascii="宋体" w:hAnsi="宋体" w:eastAsia="宋体" w:cs="宋体"/>
          <w:b/>
          <w:bCs/>
          <w:color w:val="auto"/>
          <w:sz w:val="32"/>
          <w:szCs w:val="32"/>
          <w:highlight w:val="none"/>
        </w:rPr>
      </w:pPr>
      <w:bookmarkStart w:id="128" w:name="_Toc202"/>
      <w:bookmarkStart w:id="129" w:name="_Toc1489"/>
      <w:bookmarkStart w:id="130" w:name="_Toc16938525"/>
      <w:bookmarkStart w:id="131" w:name="_Toc19312"/>
      <w:bookmarkStart w:id="132" w:name="_Toc26954"/>
      <w:bookmarkStart w:id="133" w:name="_Toc120614215"/>
      <w:bookmarkStart w:id="134" w:name="_Toc16853"/>
      <w:bookmarkStart w:id="135" w:name="_Toc20823281"/>
      <w:bookmarkStart w:id="136" w:name="_Toc513029209"/>
      <w:r>
        <w:rPr>
          <w:rFonts w:hint="eastAsia" w:ascii="宋体" w:hAnsi="宋体" w:eastAsia="宋体" w:cs="宋体"/>
          <w:b/>
          <w:bCs/>
          <w:color w:val="auto"/>
          <w:sz w:val="32"/>
          <w:szCs w:val="32"/>
          <w:highlight w:val="none"/>
        </w:rPr>
        <w:t>二、招标文件</w:t>
      </w:r>
      <w:bookmarkEnd w:id="128"/>
      <w:bookmarkEnd w:id="129"/>
      <w:bookmarkEnd w:id="130"/>
      <w:bookmarkEnd w:id="131"/>
      <w:bookmarkEnd w:id="132"/>
      <w:bookmarkEnd w:id="133"/>
      <w:bookmarkEnd w:id="134"/>
      <w:bookmarkEnd w:id="135"/>
      <w:bookmarkEnd w:id="136"/>
    </w:p>
    <w:p w14:paraId="535D130D">
      <w:pPr>
        <w:keepNext/>
        <w:keepLines/>
        <w:pageBreakBefore w:val="0"/>
        <w:widowControl w:val="0"/>
        <w:kinsoku/>
        <w:wordWrap/>
        <w:overflowPunct/>
        <w:topLinePunct w:val="0"/>
        <w:autoSpaceDE/>
        <w:autoSpaceDN/>
        <w:bidi w:val="0"/>
        <w:adjustRightInd/>
        <w:snapToGrid/>
        <w:spacing w:line="480" w:lineRule="exact"/>
        <w:ind w:firstLine="420"/>
        <w:textAlignment w:val="auto"/>
        <w:outlineLvl w:val="3"/>
        <w:rPr>
          <w:rFonts w:hint="eastAsia" w:ascii="宋体" w:hAnsi="宋体" w:eastAsia="宋体" w:cs="宋体"/>
          <w:color w:val="auto"/>
          <w:sz w:val="28"/>
          <w:szCs w:val="28"/>
          <w:highlight w:val="none"/>
        </w:rPr>
      </w:pPr>
      <w:bookmarkStart w:id="137" w:name="_Toc20823282"/>
      <w:bookmarkStart w:id="138" w:name="_Toc16938526"/>
      <w:bookmarkStart w:id="139" w:name="_Toc513029210"/>
      <w:r>
        <w:rPr>
          <w:rFonts w:hint="eastAsia" w:ascii="宋体" w:hAnsi="宋体" w:eastAsia="宋体" w:cs="宋体"/>
          <w:color w:val="auto"/>
          <w:sz w:val="28"/>
          <w:szCs w:val="28"/>
          <w:highlight w:val="none"/>
        </w:rPr>
        <w:t>6、招标文件构成</w:t>
      </w:r>
      <w:bookmarkEnd w:id="137"/>
      <w:bookmarkEnd w:id="138"/>
      <w:bookmarkEnd w:id="139"/>
    </w:p>
    <w:p w14:paraId="323CE16B">
      <w:pPr>
        <w:pageBreakBefore w:val="0"/>
        <w:widowControl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6.1</w:t>
      </w:r>
      <w:r>
        <w:rPr>
          <w:rFonts w:hint="eastAsia" w:ascii="宋体" w:hAnsi="宋体" w:eastAsia="宋体" w:cs="宋体"/>
          <w:color w:val="auto"/>
          <w:sz w:val="24"/>
          <w:szCs w:val="21"/>
          <w:highlight w:val="none"/>
        </w:rPr>
        <w:t xml:space="preserve"> 招标文件由以下部分组成：</w:t>
      </w:r>
    </w:p>
    <w:p w14:paraId="7A386B37">
      <w:pPr>
        <w:pageBreakBefore w:val="0"/>
        <w:widowControl w:val="0"/>
        <w:kinsoku/>
        <w:wordWrap/>
        <w:overflowPunct/>
        <w:topLinePunct w:val="0"/>
        <w:autoSpaceDE/>
        <w:autoSpaceDN/>
        <w:bidi w:val="0"/>
        <w:adjustRightInd/>
        <w:snapToGrid/>
        <w:spacing w:line="480" w:lineRule="exact"/>
        <w:ind w:firstLine="36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（1）投标邀请</w:t>
      </w:r>
    </w:p>
    <w:p w14:paraId="7321FB33">
      <w:pPr>
        <w:pageBreakBefore w:val="0"/>
        <w:widowControl w:val="0"/>
        <w:kinsoku/>
        <w:wordWrap/>
        <w:overflowPunct/>
        <w:topLinePunct w:val="0"/>
        <w:autoSpaceDE/>
        <w:autoSpaceDN/>
        <w:bidi w:val="0"/>
        <w:adjustRightInd/>
        <w:snapToGrid/>
        <w:spacing w:line="480" w:lineRule="exact"/>
        <w:ind w:firstLine="36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（2）投标人须知</w:t>
      </w:r>
    </w:p>
    <w:p w14:paraId="18DED413">
      <w:pPr>
        <w:pageBreakBefore w:val="0"/>
        <w:widowControl w:val="0"/>
        <w:kinsoku/>
        <w:wordWrap/>
        <w:overflowPunct/>
        <w:topLinePunct w:val="0"/>
        <w:autoSpaceDE/>
        <w:autoSpaceDN/>
        <w:bidi w:val="0"/>
        <w:adjustRightInd/>
        <w:snapToGrid/>
        <w:spacing w:line="480" w:lineRule="exact"/>
        <w:ind w:firstLine="36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（3）合同文本</w:t>
      </w:r>
    </w:p>
    <w:p w14:paraId="7549DCB3">
      <w:pPr>
        <w:pageBreakBefore w:val="0"/>
        <w:widowControl w:val="0"/>
        <w:kinsoku/>
        <w:wordWrap/>
        <w:overflowPunct/>
        <w:topLinePunct w:val="0"/>
        <w:autoSpaceDE/>
        <w:autoSpaceDN/>
        <w:bidi w:val="0"/>
        <w:adjustRightInd/>
        <w:snapToGrid/>
        <w:spacing w:line="480" w:lineRule="exact"/>
        <w:ind w:firstLine="36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（4）采购需求</w:t>
      </w:r>
    </w:p>
    <w:p w14:paraId="6BB67FC0">
      <w:pPr>
        <w:pageBreakBefore w:val="0"/>
        <w:widowControl w:val="0"/>
        <w:kinsoku/>
        <w:wordWrap/>
        <w:overflowPunct/>
        <w:topLinePunct w:val="0"/>
        <w:autoSpaceDE/>
        <w:autoSpaceDN/>
        <w:bidi w:val="0"/>
        <w:adjustRightInd/>
        <w:snapToGrid/>
        <w:spacing w:line="480" w:lineRule="exact"/>
        <w:ind w:firstLine="36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（5）评标方法与评标标准</w:t>
      </w:r>
    </w:p>
    <w:p w14:paraId="4992C1E3">
      <w:pPr>
        <w:pageBreakBefore w:val="0"/>
        <w:widowControl w:val="0"/>
        <w:kinsoku/>
        <w:wordWrap/>
        <w:overflowPunct/>
        <w:topLinePunct w:val="0"/>
        <w:autoSpaceDE/>
        <w:autoSpaceDN/>
        <w:bidi w:val="0"/>
        <w:adjustRightInd/>
        <w:snapToGrid/>
        <w:spacing w:line="480" w:lineRule="exact"/>
        <w:ind w:firstLine="36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（6）投标文件格式</w:t>
      </w:r>
    </w:p>
    <w:p w14:paraId="7D69AF3F">
      <w:pPr>
        <w:pageBreakBefore w:val="0"/>
        <w:widowControl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请仔细检查招标文件是否齐全，如有缺漏请立即与采购代理机构联系解决。</w:t>
      </w:r>
    </w:p>
    <w:p w14:paraId="1BD76950">
      <w:pPr>
        <w:pageBreakBefore w:val="0"/>
        <w:widowControl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6.2</w:t>
      </w:r>
      <w:r>
        <w:rPr>
          <w:rFonts w:hint="eastAsia" w:ascii="宋体" w:hAnsi="宋体" w:eastAsia="宋体" w:cs="宋体"/>
          <w:color w:val="auto"/>
          <w:sz w:val="24"/>
          <w:szCs w:val="21"/>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276CB019">
      <w:pPr>
        <w:keepNext/>
        <w:keepLines/>
        <w:pageBreakBefore w:val="0"/>
        <w:widowControl w:val="0"/>
        <w:kinsoku/>
        <w:wordWrap/>
        <w:overflowPunct/>
        <w:topLinePunct w:val="0"/>
        <w:autoSpaceDE/>
        <w:autoSpaceDN/>
        <w:bidi w:val="0"/>
        <w:adjustRightInd/>
        <w:snapToGrid/>
        <w:spacing w:line="480" w:lineRule="exact"/>
        <w:ind w:firstLine="560"/>
        <w:textAlignment w:val="auto"/>
        <w:outlineLvl w:val="3"/>
        <w:rPr>
          <w:rFonts w:hint="eastAsia" w:ascii="宋体" w:hAnsi="宋体" w:eastAsia="宋体" w:cs="宋体"/>
          <w:color w:val="auto"/>
          <w:sz w:val="28"/>
          <w:szCs w:val="28"/>
          <w:highlight w:val="none"/>
        </w:rPr>
      </w:pPr>
      <w:bookmarkStart w:id="140" w:name="_Toc513029211"/>
      <w:bookmarkStart w:id="141" w:name="_Toc16938527"/>
      <w:bookmarkStart w:id="142" w:name="_Toc20823283"/>
      <w:bookmarkStart w:id="143" w:name="_Toc462564070"/>
      <w:r>
        <w:rPr>
          <w:rFonts w:hint="eastAsia" w:ascii="宋体" w:hAnsi="宋体" w:eastAsia="宋体" w:cs="宋体"/>
          <w:color w:val="auto"/>
          <w:sz w:val="28"/>
          <w:szCs w:val="28"/>
          <w:highlight w:val="none"/>
        </w:rPr>
        <w:t>7、招标文件的澄清</w:t>
      </w:r>
      <w:bookmarkEnd w:id="140"/>
      <w:bookmarkEnd w:id="141"/>
      <w:bookmarkEnd w:id="142"/>
      <w:bookmarkEnd w:id="143"/>
    </w:p>
    <w:p w14:paraId="0B086736">
      <w:pPr>
        <w:pageBreakBefore w:val="0"/>
        <w:widowControl w:val="0"/>
        <w:kinsoku/>
        <w:wordWrap/>
        <w:overflowPunct/>
        <w:topLinePunct w:val="0"/>
        <w:autoSpaceDE/>
        <w:autoSpaceDN/>
        <w:bidi w:val="0"/>
        <w:adjustRightInd/>
        <w:snapToGrid/>
        <w:spacing w:line="480" w:lineRule="exact"/>
        <w:ind w:firstLine="480"/>
        <w:jc w:val="left"/>
        <w:textAlignment w:val="auto"/>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7.1</w:t>
      </w:r>
      <w:r>
        <w:rPr>
          <w:rFonts w:hint="eastAsia" w:ascii="宋体" w:hAnsi="宋体" w:eastAsia="宋体" w:cs="宋体"/>
          <w:color w:val="auto"/>
          <w:sz w:val="24"/>
          <w:szCs w:val="21"/>
          <w:highlight w:val="none"/>
        </w:rPr>
        <w:t xml:space="preserve"> 任何要求对招标文件进行澄清的投标人，应在投标截止期</w:t>
      </w:r>
      <w:r>
        <w:rPr>
          <w:rFonts w:hint="eastAsia" w:ascii="宋体" w:hAnsi="宋体" w:eastAsia="宋体" w:cs="宋体"/>
          <w:b/>
          <w:color w:val="auto"/>
          <w:sz w:val="24"/>
          <w:szCs w:val="24"/>
          <w:highlight w:val="none"/>
        </w:rPr>
        <w:t>十日</w:t>
      </w:r>
      <w:r>
        <w:rPr>
          <w:rFonts w:hint="eastAsia" w:ascii="宋体" w:hAnsi="宋体" w:eastAsia="宋体" w:cs="宋体"/>
          <w:color w:val="auto"/>
          <w:sz w:val="24"/>
          <w:szCs w:val="24"/>
          <w:highlight w:val="none"/>
        </w:rPr>
        <w:t>前</w:t>
      </w:r>
      <w:r>
        <w:rPr>
          <w:rFonts w:hint="eastAsia" w:ascii="宋体" w:hAnsi="宋体" w:eastAsia="宋体" w:cs="宋体"/>
          <w:color w:val="auto"/>
          <w:sz w:val="24"/>
          <w:szCs w:val="21"/>
          <w:highlight w:val="none"/>
        </w:rPr>
        <w:t>按招标公告中的通讯地址，以书面形式通知采购代理机构或采购人。</w:t>
      </w:r>
      <w:bookmarkStart w:id="144" w:name="_Toc20823284"/>
      <w:bookmarkStart w:id="145" w:name="_Toc462564071"/>
      <w:bookmarkStart w:id="146" w:name="_Toc16938528"/>
      <w:bookmarkStart w:id="147" w:name="_Toc513029212"/>
    </w:p>
    <w:p w14:paraId="3AE864A1">
      <w:pPr>
        <w:pageBreakBefore w:val="0"/>
        <w:widowControl w:val="0"/>
        <w:kinsoku/>
        <w:wordWrap/>
        <w:overflowPunct/>
        <w:topLinePunct w:val="0"/>
        <w:autoSpaceDE/>
        <w:autoSpaceDN/>
        <w:bidi w:val="0"/>
        <w:adjustRightInd/>
        <w:snapToGrid/>
        <w:spacing w:line="480" w:lineRule="exact"/>
        <w:ind w:firstLine="56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8、招标文件的修改</w:t>
      </w:r>
      <w:bookmarkEnd w:id="144"/>
      <w:bookmarkEnd w:id="145"/>
      <w:bookmarkEnd w:id="146"/>
      <w:bookmarkEnd w:id="147"/>
    </w:p>
    <w:p w14:paraId="352EFA89">
      <w:pPr>
        <w:pageBreakBefore w:val="0"/>
        <w:widowControl w:val="0"/>
        <w:kinsoku/>
        <w:wordWrap/>
        <w:overflowPunct/>
        <w:topLinePunct w:val="0"/>
        <w:autoSpaceDE/>
        <w:autoSpaceDN/>
        <w:bidi w:val="0"/>
        <w:adjustRightInd/>
        <w:snapToGrid/>
        <w:spacing w:line="480" w:lineRule="exact"/>
        <w:ind w:firstLine="480"/>
        <w:jc w:val="left"/>
        <w:textAlignment w:val="auto"/>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8.1</w:t>
      </w:r>
      <w:r>
        <w:rPr>
          <w:rFonts w:hint="eastAsia" w:ascii="宋体" w:hAnsi="宋体" w:eastAsia="宋体" w:cs="宋体"/>
          <w:color w:val="auto"/>
          <w:sz w:val="24"/>
          <w:szCs w:val="21"/>
          <w:highlight w:val="none"/>
        </w:rPr>
        <w:t xml:space="preserve"> 在投标截止时间前，采购人可以对招标文件进行修改。</w:t>
      </w:r>
    </w:p>
    <w:p w14:paraId="07677976">
      <w:pPr>
        <w:pageBreakBefore w:val="0"/>
        <w:widowControl w:val="0"/>
        <w:kinsoku/>
        <w:wordWrap/>
        <w:overflowPunct/>
        <w:topLinePunct w:val="0"/>
        <w:autoSpaceDE/>
        <w:autoSpaceDN/>
        <w:bidi w:val="0"/>
        <w:adjustRightInd/>
        <w:snapToGrid/>
        <w:spacing w:line="480" w:lineRule="exact"/>
        <w:ind w:firstLine="480"/>
        <w:jc w:val="left"/>
        <w:textAlignment w:val="auto"/>
        <w:rPr>
          <w:rFonts w:hint="eastAsia" w:ascii="宋体" w:hAnsi="宋体" w:eastAsia="宋体" w:cs="宋体"/>
          <w:color w:val="auto"/>
          <w:sz w:val="28"/>
          <w:szCs w:val="21"/>
          <w:highlight w:val="none"/>
        </w:rPr>
      </w:pPr>
      <w:r>
        <w:rPr>
          <w:rFonts w:hint="eastAsia" w:ascii="宋体" w:hAnsi="宋体" w:eastAsia="宋体" w:cs="宋体"/>
          <w:bCs/>
          <w:color w:val="auto"/>
          <w:sz w:val="24"/>
          <w:szCs w:val="21"/>
          <w:highlight w:val="none"/>
        </w:rPr>
        <w:t xml:space="preserve">8.2 </w:t>
      </w:r>
      <w:r>
        <w:rPr>
          <w:rFonts w:hint="eastAsia" w:ascii="宋体" w:hAnsi="宋体" w:eastAsia="宋体" w:cs="宋体"/>
          <w:color w:val="auto"/>
          <w:sz w:val="24"/>
          <w:szCs w:val="21"/>
          <w:highlight w:val="none"/>
        </w:rPr>
        <w:t>采购人</w:t>
      </w:r>
      <w:r>
        <w:rPr>
          <w:rFonts w:hint="eastAsia" w:ascii="宋体" w:hAnsi="宋体" w:eastAsia="宋体" w:cs="宋体"/>
          <w:color w:val="auto"/>
          <w:sz w:val="24"/>
          <w:szCs w:val="24"/>
          <w:highlight w:val="none"/>
        </w:rPr>
        <w:t>有权按照法定的要求</w:t>
      </w:r>
      <w:r>
        <w:rPr>
          <w:rFonts w:hint="eastAsia" w:ascii="宋体" w:hAnsi="宋体" w:eastAsia="宋体" w:cs="宋体"/>
          <w:color w:val="auto"/>
          <w:sz w:val="24"/>
          <w:szCs w:val="21"/>
          <w:highlight w:val="none"/>
        </w:rPr>
        <w:t>推迟投标截止日期和开标日期。</w:t>
      </w:r>
    </w:p>
    <w:p w14:paraId="1C4EAB61">
      <w:pPr>
        <w:pageBreakBefore w:val="0"/>
        <w:widowControl w:val="0"/>
        <w:kinsoku/>
        <w:wordWrap/>
        <w:overflowPunct/>
        <w:topLinePunct w:val="0"/>
        <w:autoSpaceDE/>
        <w:autoSpaceDN/>
        <w:bidi w:val="0"/>
        <w:adjustRightInd/>
        <w:snapToGrid/>
        <w:spacing w:line="480" w:lineRule="exact"/>
        <w:ind w:firstLine="480"/>
        <w:jc w:val="left"/>
        <w:textAlignment w:val="auto"/>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8.3 </w:t>
      </w:r>
      <w:r>
        <w:rPr>
          <w:rFonts w:hint="eastAsia" w:ascii="宋体" w:hAnsi="宋体" w:eastAsia="宋体" w:cs="宋体"/>
          <w:color w:val="auto"/>
          <w:sz w:val="24"/>
          <w:szCs w:val="21"/>
          <w:highlight w:val="none"/>
        </w:rPr>
        <w:t>招标文件的修改将在江苏政府采购网公布，</w:t>
      </w:r>
      <w:r>
        <w:rPr>
          <w:rFonts w:hint="eastAsia" w:ascii="宋体" w:hAnsi="宋体" w:eastAsia="宋体" w:cs="宋体"/>
          <w:color w:val="auto"/>
          <w:sz w:val="24"/>
          <w:szCs w:val="24"/>
          <w:highlight w:val="none"/>
        </w:rPr>
        <w:t>补充文件将作为招标文件的组成部分，</w:t>
      </w:r>
      <w:r>
        <w:rPr>
          <w:rFonts w:hint="eastAsia" w:ascii="宋体" w:hAnsi="宋体" w:eastAsia="宋体" w:cs="宋体"/>
          <w:color w:val="auto"/>
          <w:sz w:val="24"/>
          <w:szCs w:val="21"/>
          <w:highlight w:val="none"/>
        </w:rPr>
        <w:t>并对投标人具有约束力。</w:t>
      </w:r>
    </w:p>
    <w:p w14:paraId="31BBD56D">
      <w:pPr>
        <w:keepNext/>
        <w:keepLines/>
        <w:pageBreakBefore w:val="0"/>
        <w:widowControl w:val="0"/>
        <w:kinsoku/>
        <w:wordWrap/>
        <w:overflowPunct/>
        <w:topLinePunct w:val="0"/>
        <w:autoSpaceDE/>
        <w:autoSpaceDN/>
        <w:bidi w:val="0"/>
        <w:adjustRightInd/>
        <w:snapToGrid/>
        <w:spacing w:line="480" w:lineRule="exact"/>
        <w:ind w:firstLine="482"/>
        <w:textAlignment w:val="auto"/>
        <w:outlineLvl w:val="2"/>
        <w:rPr>
          <w:rFonts w:hint="eastAsia" w:ascii="宋体" w:hAnsi="宋体" w:eastAsia="宋体" w:cs="宋体"/>
          <w:b/>
          <w:bCs/>
          <w:color w:val="auto"/>
          <w:sz w:val="32"/>
          <w:szCs w:val="32"/>
          <w:highlight w:val="none"/>
        </w:rPr>
      </w:pPr>
      <w:bookmarkStart w:id="148" w:name="_Toc513029213"/>
      <w:bookmarkStart w:id="149" w:name="_Toc31833"/>
      <w:bookmarkStart w:id="150" w:name="_Toc462564072"/>
      <w:bookmarkStart w:id="151" w:name="_Toc28130"/>
      <w:bookmarkStart w:id="152" w:name="_Toc27839"/>
      <w:bookmarkStart w:id="153" w:name="_Toc16938529"/>
      <w:bookmarkStart w:id="154" w:name="_Toc20823285"/>
      <w:bookmarkStart w:id="155" w:name="_Toc4119"/>
      <w:bookmarkStart w:id="156" w:name="_Toc27461"/>
      <w:bookmarkStart w:id="157" w:name="_Toc120614216"/>
      <w:r>
        <w:rPr>
          <w:rFonts w:hint="eastAsia" w:ascii="宋体" w:hAnsi="宋体" w:eastAsia="宋体" w:cs="宋体"/>
          <w:b/>
          <w:bCs/>
          <w:color w:val="auto"/>
          <w:sz w:val="32"/>
          <w:szCs w:val="32"/>
          <w:highlight w:val="none"/>
        </w:rPr>
        <w:t>三、投标文件的编制</w:t>
      </w:r>
      <w:bookmarkEnd w:id="148"/>
      <w:bookmarkEnd w:id="149"/>
      <w:bookmarkEnd w:id="150"/>
      <w:bookmarkEnd w:id="151"/>
      <w:bookmarkEnd w:id="152"/>
      <w:bookmarkEnd w:id="153"/>
      <w:bookmarkEnd w:id="154"/>
      <w:bookmarkEnd w:id="155"/>
      <w:bookmarkEnd w:id="156"/>
      <w:bookmarkEnd w:id="157"/>
      <w:bookmarkStart w:id="158" w:name="_Toc513029214"/>
      <w:bookmarkStart w:id="159" w:name="_Toc16938530"/>
      <w:bookmarkStart w:id="160" w:name="_Toc462564073"/>
      <w:bookmarkStart w:id="161" w:name="_Toc20823286"/>
    </w:p>
    <w:p w14:paraId="04ABDF76">
      <w:pPr>
        <w:keepNext/>
        <w:keepLines/>
        <w:pageBreakBefore w:val="0"/>
        <w:widowControl w:val="0"/>
        <w:kinsoku/>
        <w:wordWrap/>
        <w:overflowPunct/>
        <w:topLinePunct w:val="0"/>
        <w:autoSpaceDE/>
        <w:autoSpaceDN/>
        <w:bidi w:val="0"/>
        <w:adjustRightInd/>
        <w:snapToGrid/>
        <w:spacing w:line="480" w:lineRule="exact"/>
        <w:ind w:firstLine="420"/>
        <w:textAlignment w:val="auto"/>
        <w:outlineLvl w:val="2"/>
        <w:rPr>
          <w:rFonts w:hint="eastAsia" w:ascii="宋体" w:hAnsi="宋体" w:eastAsia="宋体" w:cs="宋体"/>
          <w:b/>
          <w:color w:val="auto"/>
          <w:sz w:val="28"/>
          <w:szCs w:val="28"/>
          <w:highlight w:val="none"/>
        </w:rPr>
      </w:pPr>
      <w:bookmarkStart w:id="162" w:name="_Toc30799"/>
      <w:bookmarkStart w:id="163" w:name="_Toc6696"/>
      <w:bookmarkStart w:id="164" w:name="_Toc29500"/>
      <w:bookmarkStart w:id="165" w:name="_Toc17823"/>
      <w:bookmarkStart w:id="166" w:name="_Toc20132"/>
      <w:r>
        <w:rPr>
          <w:rFonts w:hint="eastAsia" w:ascii="宋体" w:hAnsi="宋体" w:eastAsia="宋体" w:cs="宋体"/>
          <w:color w:val="auto"/>
          <w:sz w:val="28"/>
          <w:szCs w:val="28"/>
          <w:highlight w:val="none"/>
        </w:rPr>
        <w:t>9、投标文件的语言及度量衡单位</w:t>
      </w:r>
      <w:bookmarkEnd w:id="158"/>
      <w:bookmarkEnd w:id="159"/>
      <w:bookmarkEnd w:id="160"/>
      <w:bookmarkEnd w:id="161"/>
      <w:bookmarkEnd w:id="162"/>
      <w:bookmarkEnd w:id="163"/>
      <w:bookmarkEnd w:id="164"/>
      <w:bookmarkEnd w:id="165"/>
      <w:bookmarkEnd w:id="166"/>
    </w:p>
    <w:p w14:paraId="294C9A48">
      <w:pPr>
        <w:pageBreakBefore w:val="0"/>
        <w:widowControl w:val="0"/>
        <w:kinsoku/>
        <w:wordWrap/>
        <w:overflowPunct/>
        <w:topLinePunct w:val="0"/>
        <w:autoSpaceDE/>
        <w:autoSpaceDN/>
        <w:bidi w:val="0"/>
        <w:adjustRightInd/>
        <w:snapToGrid/>
        <w:spacing w:line="480" w:lineRule="exact"/>
        <w:ind w:firstLine="480"/>
        <w:jc w:val="left"/>
        <w:textAlignment w:val="auto"/>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9.1</w:t>
      </w:r>
      <w:r>
        <w:rPr>
          <w:rFonts w:hint="eastAsia" w:ascii="宋体" w:hAnsi="宋体" w:eastAsia="宋体" w:cs="宋体"/>
          <w:color w:val="auto"/>
          <w:sz w:val="24"/>
          <w:szCs w:val="21"/>
          <w:highlight w:val="none"/>
        </w:rPr>
        <w:t xml:space="preserve"> 投标人提交的投标文件以及投标人与采购人、采购代理机构就有关投标的所有来往通知、函件和文件均应使用</w:t>
      </w:r>
      <w:r>
        <w:rPr>
          <w:rFonts w:hint="eastAsia" w:ascii="宋体" w:hAnsi="宋体" w:eastAsia="宋体" w:cs="宋体"/>
          <w:b/>
          <w:bCs/>
          <w:color w:val="auto"/>
          <w:sz w:val="24"/>
          <w:szCs w:val="21"/>
          <w:highlight w:val="none"/>
        </w:rPr>
        <w:t>简体中文</w:t>
      </w:r>
      <w:r>
        <w:rPr>
          <w:rFonts w:hint="eastAsia" w:ascii="宋体" w:hAnsi="宋体" w:eastAsia="宋体" w:cs="宋体"/>
          <w:color w:val="auto"/>
          <w:sz w:val="24"/>
          <w:szCs w:val="21"/>
          <w:highlight w:val="none"/>
        </w:rPr>
        <w:t>。</w:t>
      </w:r>
    </w:p>
    <w:p w14:paraId="6C318501">
      <w:pPr>
        <w:pageBreakBefore w:val="0"/>
        <w:widowControl w:val="0"/>
        <w:kinsoku/>
        <w:wordWrap/>
        <w:overflowPunct/>
        <w:topLinePunct w:val="0"/>
        <w:autoSpaceDE/>
        <w:autoSpaceDN/>
        <w:bidi w:val="0"/>
        <w:adjustRightInd/>
        <w:snapToGrid/>
        <w:spacing w:line="480" w:lineRule="exact"/>
        <w:ind w:firstLine="480"/>
        <w:jc w:val="left"/>
        <w:textAlignment w:val="auto"/>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9.2</w:t>
      </w:r>
      <w:r>
        <w:rPr>
          <w:rFonts w:hint="eastAsia" w:ascii="宋体" w:hAnsi="宋体" w:eastAsia="宋体" w:cs="宋体"/>
          <w:color w:val="auto"/>
          <w:sz w:val="24"/>
          <w:szCs w:val="21"/>
          <w:highlight w:val="none"/>
        </w:rPr>
        <w:t xml:space="preserve"> 除技术性能另有规定外，投标文件所使用的度量衡单位，均须采用国家法定计量单位。</w:t>
      </w:r>
    </w:p>
    <w:p w14:paraId="43937AF5">
      <w:pPr>
        <w:keepNext/>
        <w:keepLines/>
        <w:pageBreakBefore w:val="0"/>
        <w:widowControl w:val="0"/>
        <w:kinsoku/>
        <w:wordWrap/>
        <w:overflowPunct/>
        <w:topLinePunct w:val="0"/>
        <w:autoSpaceDE/>
        <w:autoSpaceDN/>
        <w:bidi w:val="0"/>
        <w:adjustRightInd/>
        <w:snapToGrid/>
        <w:spacing w:line="480" w:lineRule="exact"/>
        <w:ind w:firstLine="420"/>
        <w:jc w:val="left"/>
        <w:textAlignment w:val="auto"/>
        <w:outlineLvl w:val="3"/>
        <w:rPr>
          <w:rFonts w:hint="eastAsia" w:ascii="宋体" w:hAnsi="宋体" w:eastAsia="宋体" w:cs="宋体"/>
          <w:color w:val="auto"/>
          <w:sz w:val="28"/>
          <w:szCs w:val="28"/>
          <w:highlight w:val="none"/>
        </w:rPr>
      </w:pPr>
      <w:bookmarkStart w:id="167" w:name="_Toc20823287"/>
      <w:bookmarkStart w:id="168" w:name="_Toc16938531"/>
      <w:bookmarkStart w:id="169" w:name="_Toc462564074"/>
      <w:bookmarkStart w:id="170" w:name="_Toc513029215"/>
      <w:r>
        <w:rPr>
          <w:rFonts w:hint="eastAsia" w:ascii="宋体" w:hAnsi="宋体" w:eastAsia="宋体" w:cs="宋体"/>
          <w:color w:val="auto"/>
          <w:sz w:val="28"/>
          <w:szCs w:val="28"/>
          <w:highlight w:val="none"/>
        </w:rPr>
        <w:t>10、投标文件构成</w:t>
      </w:r>
      <w:bookmarkEnd w:id="167"/>
      <w:bookmarkEnd w:id="168"/>
      <w:bookmarkEnd w:id="169"/>
      <w:bookmarkEnd w:id="170"/>
    </w:p>
    <w:p w14:paraId="31936016">
      <w:pPr>
        <w:pageBreakBefore w:val="0"/>
        <w:widowControl w:val="0"/>
        <w:kinsoku/>
        <w:wordWrap/>
        <w:overflowPunct/>
        <w:topLinePunct w:val="0"/>
        <w:autoSpaceDE/>
        <w:autoSpaceDN/>
        <w:bidi w:val="0"/>
        <w:adjustRightInd/>
        <w:snapToGrid/>
        <w:spacing w:line="480" w:lineRule="exact"/>
        <w:ind w:firstLine="480"/>
        <w:jc w:val="left"/>
        <w:textAlignment w:val="auto"/>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10.1</w:t>
      </w:r>
      <w:r>
        <w:rPr>
          <w:rFonts w:hint="eastAsia" w:ascii="宋体" w:hAnsi="宋体" w:eastAsia="宋体" w:cs="宋体"/>
          <w:color w:val="auto"/>
          <w:sz w:val="24"/>
          <w:szCs w:val="21"/>
          <w:highlight w:val="none"/>
        </w:rPr>
        <w:t xml:space="preserve"> 投标人编写的投标文件应包括资格证明文件、符合性证明文件、投标分项报价表、技术要求响应及偏离表、商务要求响应及偏离表、其他证明文件、投标函、开标一览表等部分。</w:t>
      </w:r>
    </w:p>
    <w:p w14:paraId="62182594">
      <w:pPr>
        <w:pageBreakBefore w:val="0"/>
        <w:widowControl w:val="0"/>
        <w:kinsoku/>
        <w:wordWrap/>
        <w:overflowPunct/>
        <w:topLinePunct w:val="0"/>
        <w:autoSpaceDE/>
        <w:autoSpaceDN/>
        <w:bidi w:val="0"/>
        <w:adjustRightInd/>
        <w:snapToGrid/>
        <w:spacing w:line="480" w:lineRule="exact"/>
        <w:ind w:firstLine="482"/>
        <w:textAlignment w:val="auto"/>
        <w:rPr>
          <w:rFonts w:hint="eastAsia" w:ascii="宋体" w:hAnsi="宋体" w:eastAsia="宋体" w:cs="宋体"/>
          <w:color w:val="auto"/>
          <w:sz w:val="24"/>
          <w:szCs w:val="21"/>
          <w:highlight w:val="none"/>
        </w:rPr>
      </w:pPr>
      <w:r>
        <w:rPr>
          <w:rFonts w:hint="eastAsia" w:ascii="宋体" w:hAnsi="宋体" w:eastAsia="宋体" w:cs="宋体"/>
          <w:b/>
          <w:bCs/>
          <w:color w:val="auto"/>
          <w:sz w:val="24"/>
          <w:szCs w:val="21"/>
          <w:highlight w:val="none"/>
        </w:rPr>
        <w:t>10.2 如标书制作工具中格式和内容与“江苏政府采购网”发布的招标文件不一致，请以“江苏政府采购网”发布的招标文件为准</w:t>
      </w:r>
      <w:r>
        <w:rPr>
          <w:rFonts w:hint="eastAsia" w:ascii="宋体" w:hAnsi="宋体" w:eastAsia="宋体" w:cs="宋体"/>
          <w:color w:val="auto"/>
          <w:sz w:val="24"/>
          <w:szCs w:val="21"/>
          <w:highlight w:val="none"/>
        </w:rPr>
        <w:t>。</w:t>
      </w:r>
    </w:p>
    <w:p w14:paraId="57DD99FC">
      <w:pPr>
        <w:keepNext/>
        <w:keepLines/>
        <w:pageBreakBefore w:val="0"/>
        <w:widowControl w:val="0"/>
        <w:kinsoku/>
        <w:wordWrap/>
        <w:overflowPunct/>
        <w:topLinePunct w:val="0"/>
        <w:autoSpaceDE/>
        <w:autoSpaceDN/>
        <w:bidi w:val="0"/>
        <w:adjustRightInd/>
        <w:snapToGrid/>
        <w:spacing w:line="480" w:lineRule="exact"/>
        <w:ind w:firstLine="420"/>
        <w:textAlignment w:val="auto"/>
        <w:outlineLvl w:val="3"/>
        <w:rPr>
          <w:rFonts w:hint="eastAsia" w:ascii="宋体" w:hAnsi="宋体" w:eastAsia="宋体" w:cs="宋体"/>
          <w:color w:val="auto"/>
          <w:sz w:val="28"/>
          <w:szCs w:val="28"/>
          <w:highlight w:val="none"/>
        </w:rPr>
      </w:pPr>
      <w:bookmarkStart w:id="171" w:name="_Hlt26670360"/>
      <w:bookmarkEnd w:id="171"/>
      <w:bookmarkStart w:id="172" w:name="_Hlt26668975"/>
      <w:bookmarkEnd w:id="172"/>
      <w:bookmarkStart w:id="173" w:name="_Hlt26954838"/>
      <w:bookmarkEnd w:id="173"/>
      <w:bookmarkStart w:id="174" w:name="_Toc14577357"/>
      <w:bookmarkStart w:id="175" w:name="_Toc513029219"/>
      <w:bookmarkStart w:id="176" w:name="_Toc14577354"/>
      <w:bookmarkStart w:id="177" w:name="_Toc49090507"/>
      <w:bookmarkStart w:id="178" w:name="_Toc49090509"/>
      <w:bookmarkStart w:id="179" w:name="_Toc513029216"/>
      <w:bookmarkStart w:id="180" w:name="_Toc49090508"/>
      <w:bookmarkStart w:id="181" w:name="_Toc14577355"/>
      <w:r>
        <w:rPr>
          <w:rFonts w:hint="eastAsia" w:ascii="宋体" w:hAnsi="宋体" w:eastAsia="宋体" w:cs="宋体"/>
          <w:color w:val="auto"/>
          <w:sz w:val="28"/>
          <w:szCs w:val="28"/>
          <w:highlight w:val="none"/>
        </w:rPr>
        <w:t>11、证明投标人及投标标的符合招标文件规定的文件</w:t>
      </w:r>
      <w:bookmarkEnd w:id="174"/>
      <w:bookmarkEnd w:id="175"/>
      <w:bookmarkEnd w:id="176"/>
      <w:bookmarkEnd w:id="177"/>
      <w:bookmarkEnd w:id="178"/>
      <w:bookmarkEnd w:id="179"/>
    </w:p>
    <w:p w14:paraId="1269F022">
      <w:pPr>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11.1 投标人应按照招标文件要求提交证明文件，证明其及投标标的符合招标文件规定。</w:t>
      </w:r>
    </w:p>
    <w:p w14:paraId="3B6002AD">
      <w:pPr>
        <w:pageBreakBefore w:val="0"/>
        <w:widowControl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11.2招标文件对证明文件无明确形式要求的，证明文件可以以文字资料、图纸和数据等形式提交。</w:t>
      </w:r>
      <w:bookmarkEnd w:id="180"/>
      <w:bookmarkEnd w:id="181"/>
    </w:p>
    <w:p w14:paraId="41631400">
      <w:pPr>
        <w:keepNext/>
        <w:keepLines/>
        <w:pageBreakBefore w:val="0"/>
        <w:widowControl w:val="0"/>
        <w:kinsoku/>
        <w:wordWrap/>
        <w:overflowPunct/>
        <w:topLinePunct w:val="0"/>
        <w:autoSpaceDE/>
        <w:autoSpaceDN/>
        <w:bidi w:val="0"/>
        <w:adjustRightInd/>
        <w:snapToGrid/>
        <w:spacing w:line="480" w:lineRule="exact"/>
        <w:ind w:firstLine="420"/>
        <w:textAlignment w:val="auto"/>
        <w:outlineLvl w:val="3"/>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12、投标分项报价表</w:t>
      </w:r>
    </w:p>
    <w:p w14:paraId="2EFD872D">
      <w:pPr>
        <w:pageBreakBefore w:val="0"/>
        <w:widowControl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12.1</w:t>
      </w:r>
      <w:r>
        <w:rPr>
          <w:rFonts w:hint="eastAsia" w:ascii="宋体" w:hAnsi="宋体" w:eastAsia="宋体" w:cs="宋体"/>
          <w:color w:val="auto"/>
          <w:sz w:val="24"/>
          <w:szCs w:val="21"/>
          <w:highlight w:val="none"/>
        </w:rPr>
        <w:t xml:space="preserve"> 投标人应按照招标文件规定格式填报投标分项报价表。</w:t>
      </w:r>
    </w:p>
    <w:p w14:paraId="75AF87E5">
      <w:pPr>
        <w:pageBreakBefore w:val="0"/>
        <w:widowControl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12.2</w:t>
      </w:r>
      <w:r>
        <w:rPr>
          <w:rFonts w:hint="eastAsia" w:ascii="宋体" w:hAnsi="宋体" w:eastAsia="宋体" w:cs="宋体"/>
          <w:bCs/>
          <w:color w:val="auto"/>
          <w:sz w:val="24"/>
          <w:szCs w:val="21"/>
          <w:highlight w:val="none"/>
        </w:rPr>
        <w:t>投标货币。投标文件中的单价和总价无特殊规定的采用人民币报价，以元为单位标注。</w:t>
      </w:r>
      <w:r>
        <w:rPr>
          <w:rFonts w:hint="eastAsia" w:ascii="宋体" w:hAnsi="宋体" w:eastAsia="宋体" w:cs="宋体"/>
          <w:color w:val="auto"/>
          <w:sz w:val="24"/>
          <w:szCs w:val="21"/>
          <w:highlight w:val="none"/>
        </w:rPr>
        <w:t>招标文件中另有规定的按规定执行。</w:t>
      </w:r>
    </w:p>
    <w:p w14:paraId="0619B457">
      <w:pPr>
        <w:keepNext/>
        <w:keepLines/>
        <w:pageBreakBefore w:val="0"/>
        <w:widowControl w:val="0"/>
        <w:kinsoku/>
        <w:wordWrap/>
        <w:overflowPunct/>
        <w:topLinePunct w:val="0"/>
        <w:autoSpaceDE/>
        <w:autoSpaceDN/>
        <w:bidi w:val="0"/>
        <w:adjustRightInd/>
        <w:snapToGrid/>
        <w:spacing w:line="480" w:lineRule="exact"/>
        <w:ind w:firstLine="420"/>
        <w:textAlignment w:val="auto"/>
        <w:outlineLvl w:val="3"/>
        <w:rPr>
          <w:rFonts w:hint="eastAsia" w:ascii="宋体" w:hAnsi="宋体" w:eastAsia="宋体" w:cs="宋体"/>
          <w:color w:val="auto"/>
          <w:sz w:val="28"/>
          <w:szCs w:val="28"/>
          <w:highlight w:val="none"/>
        </w:rPr>
      </w:pPr>
      <w:bookmarkStart w:id="182" w:name="_Hlt26954848"/>
      <w:bookmarkEnd w:id="182"/>
      <w:bookmarkStart w:id="183" w:name="_Hlt26670482"/>
      <w:bookmarkEnd w:id="183"/>
      <w:bookmarkStart w:id="184" w:name="_Hlt26954731"/>
      <w:bookmarkEnd w:id="184"/>
      <w:bookmarkStart w:id="185" w:name="_Hlt26954846"/>
      <w:bookmarkEnd w:id="185"/>
      <w:bookmarkStart w:id="186" w:name="_Hlt26670486"/>
      <w:bookmarkEnd w:id="186"/>
      <w:r>
        <w:rPr>
          <w:rFonts w:hint="eastAsia" w:ascii="宋体" w:hAnsi="宋体" w:eastAsia="宋体" w:cs="宋体"/>
          <w:color w:val="auto"/>
          <w:sz w:val="28"/>
          <w:szCs w:val="28"/>
          <w:highlight w:val="none"/>
        </w:rPr>
        <w:t>13、技术要求响应及偏离表、商务要求响应及偏离表</w:t>
      </w:r>
    </w:p>
    <w:p w14:paraId="5A07CB31">
      <w:pPr>
        <w:pageBreakBefore w:val="0"/>
        <w:widowControl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color w:val="auto"/>
          <w:sz w:val="24"/>
          <w:szCs w:val="21"/>
          <w:highlight w:val="none"/>
          <w:lang w:val="zh-CN"/>
        </w:rPr>
      </w:pPr>
      <w:r>
        <w:rPr>
          <w:rFonts w:hint="eastAsia" w:ascii="宋体" w:hAnsi="宋体" w:eastAsia="宋体" w:cs="宋体"/>
          <w:bCs/>
          <w:color w:val="auto"/>
          <w:sz w:val="24"/>
          <w:szCs w:val="21"/>
          <w:highlight w:val="none"/>
          <w:lang w:val="zh-CN"/>
        </w:rPr>
        <w:t xml:space="preserve">13.1 </w:t>
      </w:r>
      <w:r>
        <w:rPr>
          <w:rFonts w:hint="eastAsia" w:ascii="宋体" w:hAnsi="宋体" w:eastAsia="宋体" w:cs="宋体"/>
          <w:color w:val="auto"/>
          <w:sz w:val="24"/>
          <w:szCs w:val="21"/>
          <w:highlight w:val="none"/>
          <w:lang w:val="zh-CN"/>
        </w:rPr>
        <w:t>投标人需对招标文件中的技术要求与商务要求逐项作出响应或偏离，并说明原因。</w:t>
      </w:r>
    </w:p>
    <w:p w14:paraId="7B6457E8">
      <w:pPr>
        <w:pageBreakBefore w:val="0"/>
        <w:widowControl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color w:val="auto"/>
          <w:sz w:val="24"/>
          <w:szCs w:val="21"/>
          <w:highlight w:val="none"/>
          <w:lang w:val="zh-CN"/>
        </w:rPr>
      </w:pPr>
      <w:r>
        <w:rPr>
          <w:rFonts w:hint="eastAsia" w:ascii="宋体" w:hAnsi="宋体" w:eastAsia="宋体" w:cs="宋体"/>
          <w:color w:val="auto"/>
          <w:sz w:val="24"/>
          <w:szCs w:val="21"/>
          <w:highlight w:val="none"/>
          <w:lang w:val="zh-CN"/>
        </w:rPr>
        <w:t>13.2 投标人需根据招标文件第四章 采购需求的要求提供相关证明材料。</w:t>
      </w:r>
    </w:p>
    <w:p w14:paraId="437F9DC2">
      <w:pPr>
        <w:pageBreakBefore w:val="0"/>
        <w:widowControl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color w:val="auto"/>
          <w:sz w:val="24"/>
          <w:szCs w:val="21"/>
          <w:highlight w:val="none"/>
          <w:lang w:val="zh-CN"/>
        </w:rPr>
      </w:pPr>
      <w:r>
        <w:rPr>
          <w:rFonts w:hint="eastAsia" w:ascii="宋体" w:hAnsi="宋体" w:eastAsia="宋体" w:cs="宋体"/>
          <w:color w:val="auto"/>
          <w:sz w:val="24"/>
          <w:szCs w:val="21"/>
          <w:highlight w:val="none"/>
          <w:lang w:val="zh-CN"/>
        </w:rPr>
        <w:t>13.3 投标人可在投标文件中提供认为需要的其他技术文件或说明。</w:t>
      </w:r>
    </w:p>
    <w:p w14:paraId="49365C92">
      <w:pPr>
        <w:keepNext/>
        <w:keepLines/>
        <w:pageBreakBefore w:val="0"/>
        <w:widowControl w:val="0"/>
        <w:kinsoku/>
        <w:wordWrap/>
        <w:overflowPunct/>
        <w:topLinePunct w:val="0"/>
        <w:autoSpaceDE/>
        <w:autoSpaceDN/>
        <w:bidi w:val="0"/>
        <w:adjustRightInd/>
        <w:snapToGrid/>
        <w:spacing w:line="480" w:lineRule="exact"/>
        <w:ind w:firstLine="420"/>
        <w:textAlignment w:val="auto"/>
        <w:outlineLvl w:val="3"/>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14、服务承诺、培训计划、人员安排及其他</w:t>
      </w:r>
    </w:p>
    <w:p w14:paraId="64D9C439">
      <w:pPr>
        <w:pageBreakBefore w:val="0"/>
        <w:widowControl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14.1 </w:t>
      </w:r>
      <w:r>
        <w:rPr>
          <w:rFonts w:hint="eastAsia" w:ascii="宋体" w:hAnsi="宋体" w:eastAsia="宋体" w:cs="宋体"/>
          <w:color w:val="auto"/>
          <w:sz w:val="24"/>
          <w:szCs w:val="24"/>
          <w:highlight w:val="none"/>
        </w:rPr>
        <w:t>投标人需根据招标文件要求提供有关售后服务的售后服务方式、售后服务响应的时间、售后服务的内容等。</w:t>
      </w:r>
    </w:p>
    <w:p w14:paraId="47A1EF1B">
      <w:pPr>
        <w:pageBreakBefore w:val="0"/>
        <w:widowControl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14.2 投标人需根据招标文件要求提供培训计划。</w:t>
      </w:r>
    </w:p>
    <w:p w14:paraId="202FC820">
      <w:pPr>
        <w:pageBreakBefore w:val="0"/>
        <w:widowControl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color w:val="auto"/>
          <w:highlight w:val="none"/>
        </w:rPr>
      </w:pPr>
      <w:r>
        <w:rPr>
          <w:rFonts w:hint="eastAsia" w:ascii="宋体" w:hAnsi="宋体" w:eastAsia="宋体" w:cs="宋体"/>
          <w:color w:val="auto"/>
          <w:sz w:val="24"/>
          <w:szCs w:val="21"/>
          <w:highlight w:val="none"/>
        </w:rPr>
        <w:t>14.3 投标人需根据招标文件要求提供实施方案、质保承诺等。</w:t>
      </w:r>
    </w:p>
    <w:p w14:paraId="1EBC2B92">
      <w:pPr>
        <w:keepNext/>
        <w:keepLines/>
        <w:pageBreakBefore w:val="0"/>
        <w:widowControl w:val="0"/>
        <w:kinsoku/>
        <w:wordWrap/>
        <w:overflowPunct/>
        <w:topLinePunct w:val="0"/>
        <w:autoSpaceDE/>
        <w:autoSpaceDN/>
        <w:bidi w:val="0"/>
        <w:adjustRightInd/>
        <w:snapToGrid/>
        <w:spacing w:line="480" w:lineRule="exact"/>
        <w:ind w:firstLine="420"/>
        <w:textAlignment w:val="auto"/>
        <w:outlineLvl w:val="3"/>
        <w:rPr>
          <w:rFonts w:hint="eastAsia" w:ascii="宋体" w:hAnsi="宋体" w:eastAsia="宋体" w:cs="宋体"/>
          <w:color w:val="auto"/>
          <w:sz w:val="28"/>
          <w:szCs w:val="28"/>
          <w:highlight w:val="none"/>
        </w:rPr>
      </w:pPr>
      <w:bookmarkStart w:id="187" w:name="_Toc14577359"/>
      <w:bookmarkStart w:id="188" w:name="_Toc49090510"/>
      <w:r>
        <w:rPr>
          <w:rFonts w:hint="eastAsia" w:ascii="宋体" w:hAnsi="宋体" w:eastAsia="宋体" w:cs="宋体"/>
          <w:color w:val="auto"/>
          <w:sz w:val="28"/>
          <w:szCs w:val="28"/>
          <w:highlight w:val="none"/>
        </w:rPr>
        <w:t>15、投标函和开标一览表</w:t>
      </w:r>
    </w:p>
    <w:p w14:paraId="7FC4268D">
      <w:pPr>
        <w:pageBreakBefore w:val="0"/>
        <w:widowControl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15.1</w:t>
      </w:r>
      <w:r>
        <w:rPr>
          <w:rFonts w:hint="eastAsia" w:ascii="宋体" w:hAnsi="宋体" w:eastAsia="宋体" w:cs="宋体"/>
          <w:color w:val="auto"/>
          <w:sz w:val="24"/>
          <w:szCs w:val="21"/>
          <w:highlight w:val="none"/>
        </w:rPr>
        <w:t xml:space="preserve"> 投标人应按照招标文件中提供的格式完整、正确填写投标函、开标一览表。</w:t>
      </w:r>
    </w:p>
    <w:p w14:paraId="07743BD1">
      <w:pPr>
        <w:pageBreakBefore w:val="0"/>
        <w:widowControl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15.2 对于采用货币报价的项目，开标一览表中的投标总报价应与投标分项报价表中的投标总报价一致，如不一致，不作为无效投标处理，但评标时按开标一览表中价格为准。</w:t>
      </w:r>
      <w:bookmarkEnd w:id="187"/>
      <w:bookmarkEnd w:id="188"/>
    </w:p>
    <w:p w14:paraId="511D78D8">
      <w:pPr>
        <w:keepNext/>
        <w:keepLines/>
        <w:pageBreakBefore w:val="0"/>
        <w:widowControl w:val="0"/>
        <w:kinsoku/>
        <w:wordWrap/>
        <w:overflowPunct/>
        <w:topLinePunct w:val="0"/>
        <w:autoSpaceDE/>
        <w:autoSpaceDN/>
        <w:bidi w:val="0"/>
        <w:adjustRightInd/>
        <w:snapToGrid/>
        <w:spacing w:line="480" w:lineRule="exact"/>
        <w:ind w:firstLine="420"/>
        <w:textAlignment w:val="auto"/>
        <w:outlineLvl w:val="3"/>
        <w:rPr>
          <w:rFonts w:hint="eastAsia" w:ascii="宋体" w:hAnsi="宋体" w:eastAsia="宋体" w:cs="宋体"/>
          <w:color w:val="auto"/>
          <w:sz w:val="28"/>
          <w:szCs w:val="28"/>
          <w:highlight w:val="none"/>
        </w:rPr>
      </w:pPr>
      <w:bookmarkStart w:id="189" w:name="_Toc14577360"/>
      <w:bookmarkStart w:id="190" w:name="_Toc49090511"/>
      <w:r>
        <w:rPr>
          <w:rFonts w:hint="eastAsia" w:ascii="宋体" w:hAnsi="宋体" w:eastAsia="宋体" w:cs="宋体"/>
          <w:color w:val="auto"/>
          <w:sz w:val="28"/>
          <w:szCs w:val="28"/>
          <w:highlight w:val="none"/>
        </w:rPr>
        <w:t>16、投标有效期</w:t>
      </w:r>
      <w:bookmarkEnd w:id="189"/>
      <w:bookmarkEnd w:id="190"/>
    </w:p>
    <w:p w14:paraId="2A608681">
      <w:pPr>
        <w:pageBreakBefore w:val="0"/>
        <w:widowControl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16.1投标有效期为采购人规定的开标之日后</w:t>
      </w:r>
      <w:r>
        <w:rPr>
          <w:rFonts w:hint="eastAsia" w:ascii="宋体" w:hAnsi="宋体" w:eastAsia="宋体" w:cs="宋体"/>
          <w:b/>
          <w:color w:val="auto"/>
          <w:sz w:val="24"/>
          <w:szCs w:val="21"/>
          <w:highlight w:val="none"/>
          <w:u w:val="single"/>
        </w:rPr>
        <w:t>六十（60）天</w:t>
      </w:r>
      <w:r>
        <w:rPr>
          <w:rFonts w:hint="eastAsia" w:ascii="宋体" w:hAnsi="宋体" w:eastAsia="宋体" w:cs="宋体"/>
          <w:bCs/>
          <w:color w:val="auto"/>
          <w:sz w:val="24"/>
          <w:szCs w:val="21"/>
          <w:highlight w:val="none"/>
        </w:rPr>
        <w:t>。投标有效期比规定短的将被视为未实质性响应招标文件而予以拒绝。</w:t>
      </w:r>
    </w:p>
    <w:p w14:paraId="511648F2">
      <w:pPr>
        <w:keepNext/>
        <w:keepLines/>
        <w:pageBreakBefore w:val="0"/>
        <w:widowControl w:val="0"/>
        <w:kinsoku/>
        <w:wordWrap/>
        <w:overflowPunct/>
        <w:topLinePunct w:val="0"/>
        <w:autoSpaceDE/>
        <w:autoSpaceDN/>
        <w:bidi w:val="0"/>
        <w:adjustRightInd/>
        <w:snapToGrid/>
        <w:spacing w:line="480" w:lineRule="exact"/>
        <w:ind w:firstLine="420"/>
        <w:textAlignment w:val="auto"/>
        <w:outlineLvl w:val="3"/>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17、投标有效期的延长</w:t>
      </w:r>
    </w:p>
    <w:p w14:paraId="797EE71E">
      <w:pPr>
        <w:pageBreakBefore w:val="0"/>
        <w:widowControl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17.1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w:t>
      </w:r>
      <w:r>
        <w:rPr>
          <w:rFonts w:hint="eastAsia" w:ascii="宋体" w:hAnsi="宋体" w:eastAsia="宋体" w:cs="宋体"/>
          <w:color w:val="auto"/>
          <w:sz w:val="24"/>
          <w:szCs w:val="24"/>
          <w:highlight w:val="none"/>
        </w:rPr>
        <w:t>受投标有效期约束的所有权利与义务均延长至新的有效期</w:t>
      </w:r>
      <w:r>
        <w:rPr>
          <w:rFonts w:hint="eastAsia" w:ascii="宋体" w:hAnsi="宋体" w:eastAsia="宋体" w:cs="宋体"/>
          <w:bCs/>
          <w:color w:val="auto"/>
          <w:sz w:val="24"/>
          <w:szCs w:val="21"/>
          <w:highlight w:val="none"/>
        </w:rPr>
        <w:t>。</w:t>
      </w:r>
    </w:p>
    <w:p w14:paraId="2030133A">
      <w:pPr>
        <w:keepNext/>
        <w:keepLines/>
        <w:pageBreakBefore w:val="0"/>
        <w:widowControl w:val="0"/>
        <w:kinsoku/>
        <w:wordWrap/>
        <w:overflowPunct/>
        <w:topLinePunct w:val="0"/>
        <w:autoSpaceDE/>
        <w:autoSpaceDN/>
        <w:bidi w:val="0"/>
        <w:adjustRightInd/>
        <w:snapToGrid/>
        <w:spacing w:line="480" w:lineRule="exact"/>
        <w:textAlignment w:val="auto"/>
        <w:outlineLvl w:val="2"/>
        <w:rPr>
          <w:rFonts w:hint="eastAsia" w:ascii="宋体" w:hAnsi="宋体" w:eastAsia="宋体" w:cs="宋体"/>
          <w:b/>
          <w:bCs/>
          <w:color w:val="auto"/>
          <w:sz w:val="32"/>
          <w:szCs w:val="32"/>
          <w:highlight w:val="none"/>
        </w:rPr>
      </w:pPr>
      <w:bookmarkStart w:id="191" w:name="_Hlt26954852"/>
      <w:bookmarkEnd w:id="191"/>
      <w:bookmarkStart w:id="192" w:name="_Hlt26954739"/>
      <w:bookmarkEnd w:id="192"/>
      <w:bookmarkStart w:id="193" w:name="_Toc10826"/>
      <w:bookmarkStart w:id="194" w:name="_Toc12166"/>
      <w:bookmarkStart w:id="195" w:name="_Toc120614217"/>
      <w:bookmarkStart w:id="196" w:name="_Toc20823296"/>
      <w:bookmarkStart w:id="197" w:name="_Toc11126"/>
      <w:bookmarkStart w:id="198" w:name="_Toc16938540"/>
      <w:bookmarkStart w:id="199" w:name="_Toc18316"/>
      <w:bookmarkStart w:id="200" w:name="_Toc513029224"/>
      <w:bookmarkStart w:id="201" w:name="_Toc9858"/>
      <w:r>
        <w:rPr>
          <w:rFonts w:hint="eastAsia" w:ascii="宋体" w:hAnsi="宋体" w:eastAsia="宋体" w:cs="宋体"/>
          <w:b/>
          <w:bCs/>
          <w:color w:val="auto"/>
          <w:sz w:val="32"/>
          <w:szCs w:val="32"/>
          <w:highlight w:val="none"/>
        </w:rPr>
        <w:t>四、投标文件的递交</w:t>
      </w:r>
      <w:bookmarkEnd w:id="193"/>
      <w:bookmarkEnd w:id="194"/>
      <w:bookmarkEnd w:id="195"/>
      <w:bookmarkEnd w:id="196"/>
      <w:bookmarkEnd w:id="197"/>
      <w:bookmarkEnd w:id="198"/>
      <w:bookmarkEnd w:id="199"/>
      <w:bookmarkEnd w:id="200"/>
      <w:bookmarkEnd w:id="201"/>
    </w:p>
    <w:p w14:paraId="6E82A72A">
      <w:pPr>
        <w:keepNext/>
        <w:keepLines/>
        <w:pageBreakBefore w:val="0"/>
        <w:widowControl w:val="0"/>
        <w:kinsoku/>
        <w:wordWrap/>
        <w:overflowPunct/>
        <w:topLinePunct w:val="0"/>
        <w:autoSpaceDE/>
        <w:autoSpaceDN/>
        <w:bidi w:val="0"/>
        <w:adjustRightInd/>
        <w:snapToGrid/>
        <w:spacing w:line="480" w:lineRule="exact"/>
        <w:ind w:firstLine="420"/>
        <w:textAlignment w:val="auto"/>
        <w:outlineLvl w:val="3"/>
        <w:rPr>
          <w:rFonts w:hint="eastAsia" w:ascii="宋体" w:hAnsi="宋体" w:eastAsia="宋体" w:cs="宋体"/>
          <w:color w:val="auto"/>
          <w:sz w:val="28"/>
          <w:szCs w:val="28"/>
          <w:highlight w:val="none"/>
        </w:rPr>
      </w:pPr>
      <w:bookmarkStart w:id="202" w:name="_Toc513029225"/>
      <w:bookmarkStart w:id="203" w:name="_Toc20823297"/>
      <w:bookmarkStart w:id="204" w:name="_Toc16938541"/>
      <w:bookmarkStart w:id="205" w:name="_Toc462564084"/>
      <w:r>
        <w:rPr>
          <w:rFonts w:hint="eastAsia" w:ascii="宋体" w:hAnsi="宋体" w:eastAsia="宋体" w:cs="宋体"/>
          <w:color w:val="auto"/>
          <w:sz w:val="28"/>
          <w:szCs w:val="28"/>
          <w:highlight w:val="none"/>
        </w:rPr>
        <w:t>18、电子投标文件</w:t>
      </w:r>
      <w:bookmarkEnd w:id="202"/>
      <w:bookmarkEnd w:id="203"/>
      <w:bookmarkEnd w:id="204"/>
      <w:bookmarkEnd w:id="205"/>
      <w:r>
        <w:rPr>
          <w:rFonts w:hint="eastAsia" w:ascii="宋体" w:hAnsi="宋体" w:eastAsia="宋体" w:cs="宋体"/>
          <w:color w:val="auto"/>
          <w:sz w:val="28"/>
          <w:szCs w:val="28"/>
          <w:highlight w:val="none"/>
        </w:rPr>
        <w:t>的递交</w:t>
      </w:r>
    </w:p>
    <w:p w14:paraId="0ED2D158">
      <w:pPr>
        <w:pageBreakBefore w:val="0"/>
        <w:widowControl w:val="0"/>
        <w:kinsoku/>
        <w:wordWrap/>
        <w:overflowPunct/>
        <w:topLinePunct w:val="0"/>
        <w:autoSpaceDE/>
        <w:autoSpaceDN/>
        <w:bidi w:val="0"/>
        <w:adjustRightInd/>
        <w:snapToGrid/>
        <w:spacing w:line="480" w:lineRule="exact"/>
        <w:ind w:firstLine="480"/>
        <w:jc w:val="left"/>
        <w:textAlignment w:val="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18.1投标人应当按照《操作手册》规定，在投标截止时间前制作并上传电子投标</w:t>
      </w:r>
    </w:p>
    <w:p w14:paraId="4211C92F">
      <w:pPr>
        <w:pageBreakBefore w:val="0"/>
        <w:widowControl w:val="0"/>
        <w:kinsoku/>
        <w:wordWrap/>
        <w:overflowPunct/>
        <w:topLinePunct w:val="0"/>
        <w:autoSpaceDE/>
        <w:autoSpaceDN/>
        <w:bidi w:val="0"/>
        <w:adjustRightInd/>
        <w:snapToGrid/>
        <w:spacing w:line="480" w:lineRule="exact"/>
        <w:jc w:val="left"/>
        <w:textAlignment w:val="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文件。</w:t>
      </w:r>
      <w:bookmarkStart w:id="206" w:name="_Toc16938542"/>
      <w:bookmarkStart w:id="207" w:name="_Toc20823298"/>
      <w:bookmarkStart w:id="208" w:name="_Toc513029226"/>
    </w:p>
    <w:p w14:paraId="75E41F7F">
      <w:pPr>
        <w:keepNext/>
        <w:keepLines/>
        <w:pageBreakBefore w:val="0"/>
        <w:widowControl w:val="0"/>
        <w:kinsoku/>
        <w:wordWrap/>
        <w:overflowPunct/>
        <w:topLinePunct w:val="0"/>
        <w:autoSpaceDE/>
        <w:autoSpaceDN/>
        <w:bidi w:val="0"/>
        <w:adjustRightInd/>
        <w:snapToGrid/>
        <w:spacing w:line="480" w:lineRule="exact"/>
        <w:ind w:firstLine="420"/>
        <w:textAlignment w:val="auto"/>
        <w:outlineLvl w:val="3"/>
        <w:rPr>
          <w:rFonts w:hint="eastAsia" w:ascii="宋体" w:hAnsi="宋体" w:eastAsia="宋体" w:cs="宋体"/>
          <w:bCs/>
          <w:color w:val="auto"/>
          <w:sz w:val="24"/>
          <w:szCs w:val="28"/>
          <w:highlight w:val="none"/>
        </w:rPr>
      </w:pPr>
      <w:r>
        <w:rPr>
          <w:rFonts w:hint="eastAsia" w:ascii="宋体" w:hAnsi="宋体" w:eastAsia="宋体" w:cs="宋体"/>
          <w:bCs/>
          <w:color w:val="auto"/>
          <w:sz w:val="28"/>
          <w:szCs w:val="28"/>
          <w:highlight w:val="none"/>
        </w:rPr>
        <w:t>19、投标截止日期</w:t>
      </w:r>
      <w:bookmarkEnd w:id="206"/>
      <w:bookmarkEnd w:id="207"/>
      <w:bookmarkEnd w:id="208"/>
    </w:p>
    <w:p w14:paraId="08610920">
      <w:pPr>
        <w:pageBreakBefore w:val="0"/>
        <w:widowControl w:val="0"/>
        <w:kinsoku/>
        <w:wordWrap/>
        <w:overflowPunct/>
        <w:topLinePunct w:val="0"/>
        <w:autoSpaceDE/>
        <w:autoSpaceDN/>
        <w:bidi w:val="0"/>
        <w:adjustRightInd/>
        <w:snapToGrid/>
        <w:spacing w:line="480" w:lineRule="exact"/>
        <w:ind w:firstLine="482"/>
        <w:textAlignment w:val="auto"/>
        <w:rPr>
          <w:rFonts w:hint="eastAsia" w:ascii="宋体" w:hAnsi="宋体" w:eastAsia="宋体" w:cs="宋体"/>
          <w:b/>
          <w:bCs/>
          <w:iCs/>
          <w:color w:val="auto"/>
          <w:sz w:val="24"/>
          <w:szCs w:val="21"/>
          <w:highlight w:val="none"/>
          <w:u w:val="single"/>
        </w:rPr>
      </w:pPr>
      <w:r>
        <w:rPr>
          <w:rFonts w:hint="eastAsia" w:ascii="宋体" w:hAnsi="宋体" w:eastAsia="宋体" w:cs="宋体"/>
          <w:b/>
          <w:bCs/>
          <w:iCs/>
          <w:color w:val="auto"/>
          <w:sz w:val="24"/>
          <w:szCs w:val="21"/>
          <w:highlight w:val="none"/>
          <w:u w:val="single"/>
        </w:rPr>
        <w:t>19.1 投标人上传电子投标文件的时间不得迟于招标公告中规定的投标截止时间。</w:t>
      </w:r>
    </w:p>
    <w:p w14:paraId="49CDF9C6">
      <w:pPr>
        <w:pageBreakBefore w:val="0"/>
        <w:widowControl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投标人应充分考虑到网络环境、网络带宽等风险因素，如因投标人自身原因造成的电子投标文件上传不成功的按照本招标文件第二章第27.1.2条规定做无效投标处理。</w:t>
      </w:r>
    </w:p>
    <w:p w14:paraId="08D23925">
      <w:pPr>
        <w:pageBreakBefore w:val="0"/>
        <w:widowControl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19.2</w:t>
      </w:r>
      <w:r>
        <w:rPr>
          <w:rFonts w:hint="eastAsia" w:ascii="宋体" w:hAnsi="宋体" w:eastAsia="宋体" w:cs="宋体"/>
          <w:bCs/>
          <w:color w:val="auto"/>
          <w:sz w:val="24"/>
          <w:szCs w:val="21"/>
          <w:highlight w:val="none"/>
        </w:rPr>
        <w:t xml:space="preserve"> 采购人可以按照规定，通过修改招标文件酌情延长投标截止日期，在此情况下，投标人的所有权利和义务以及投标人受制的截止日期均应以延长后新的截止日期为准。</w:t>
      </w:r>
    </w:p>
    <w:p w14:paraId="3000588F">
      <w:pPr>
        <w:keepNext/>
        <w:keepLines/>
        <w:pageBreakBefore w:val="0"/>
        <w:widowControl w:val="0"/>
        <w:kinsoku/>
        <w:wordWrap/>
        <w:overflowPunct/>
        <w:topLinePunct w:val="0"/>
        <w:autoSpaceDE/>
        <w:autoSpaceDN/>
        <w:bidi w:val="0"/>
        <w:adjustRightInd/>
        <w:snapToGrid/>
        <w:spacing w:line="480" w:lineRule="exact"/>
        <w:ind w:firstLine="420"/>
        <w:textAlignment w:val="auto"/>
        <w:outlineLvl w:val="3"/>
        <w:rPr>
          <w:rFonts w:hint="eastAsia" w:ascii="宋体" w:hAnsi="宋体" w:eastAsia="宋体" w:cs="宋体"/>
          <w:color w:val="auto"/>
          <w:sz w:val="28"/>
          <w:szCs w:val="28"/>
          <w:highlight w:val="none"/>
        </w:rPr>
      </w:pPr>
      <w:bookmarkStart w:id="209" w:name="_Toc513029227"/>
      <w:bookmarkStart w:id="210" w:name="_Toc20823299"/>
      <w:bookmarkStart w:id="211" w:name="_Toc16938543"/>
      <w:r>
        <w:rPr>
          <w:rFonts w:hint="eastAsia" w:ascii="宋体" w:hAnsi="宋体" w:eastAsia="宋体" w:cs="宋体"/>
          <w:color w:val="auto"/>
          <w:sz w:val="28"/>
          <w:szCs w:val="28"/>
          <w:highlight w:val="none"/>
        </w:rPr>
        <w:t>20、投标文件</w:t>
      </w:r>
      <w:bookmarkEnd w:id="209"/>
      <w:bookmarkEnd w:id="210"/>
      <w:bookmarkEnd w:id="211"/>
      <w:r>
        <w:rPr>
          <w:rFonts w:hint="eastAsia" w:ascii="宋体" w:hAnsi="宋体" w:eastAsia="宋体" w:cs="宋体"/>
          <w:color w:val="auto"/>
          <w:sz w:val="28"/>
          <w:szCs w:val="28"/>
          <w:highlight w:val="none"/>
        </w:rPr>
        <w:t>的拒收</w:t>
      </w:r>
    </w:p>
    <w:p w14:paraId="25E58368">
      <w:pPr>
        <w:pageBreakBefore w:val="0"/>
        <w:widowControl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20.1 采购人或采购代理机构拒绝接收在其规定的投标截止时间后上传的任何投标文件。</w:t>
      </w:r>
    </w:p>
    <w:p w14:paraId="044FEEAA">
      <w:pPr>
        <w:keepNext/>
        <w:keepLines/>
        <w:pageBreakBefore w:val="0"/>
        <w:widowControl w:val="0"/>
        <w:kinsoku/>
        <w:wordWrap/>
        <w:overflowPunct/>
        <w:topLinePunct w:val="0"/>
        <w:autoSpaceDE/>
        <w:autoSpaceDN/>
        <w:bidi w:val="0"/>
        <w:adjustRightInd/>
        <w:snapToGrid/>
        <w:spacing w:line="480" w:lineRule="exact"/>
        <w:ind w:firstLine="420"/>
        <w:textAlignment w:val="auto"/>
        <w:outlineLvl w:val="3"/>
        <w:rPr>
          <w:rFonts w:hint="eastAsia" w:ascii="宋体" w:hAnsi="宋体" w:eastAsia="宋体" w:cs="宋体"/>
          <w:color w:val="auto"/>
          <w:sz w:val="28"/>
          <w:szCs w:val="28"/>
          <w:highlight w:val="none"/>
        </w:rPr>
      </w:pPr>
      <w:bookmarkStart w:id="212" w:name="_Toc513029228"/>
      <w:bookmarkStart w:id="213" w:name="_Toc16938544"/>
      <w:bookmarkStart w:id="214" w:name="_Toc20823300"/>
      <w:r>
        <w:rPr>
          <w:rFonts w:hint="eastAsia" w:ascii="宋体" w:hAnsi="宋体" w:eastAsia="宋体" w:cs="宋体"/>
          <w:color w:val="auto"/>
          <w:sz w:val="28"/>
          <w:szCs w:val="28"/>
          <w:highlight w:val="none"/>
        </w:rPr>
        <w:t>21、投标文件的撤回和修改</w:t>
      </w:r>
      <w:bookmarkEnd w:id="212"/>
      <w:bookmarkEnd w:id="213"/>
      <w:bookmarkEnd w:id="214"/>
    </w:p>
    <w:p w14:paraId="72CCF3D3">
      <w:pPr>
        <w:pageBreakBefore w:val="0"/>
        <w:widowControl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21.1 投标文件的撤回</w:t>
      </w:r>
    </w:p>
    <w:p w14:paraId="0807B034">
      <w:pPr>
        <w:pageBreakBefore w:val="0"/>
        <w:widowControl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21.1.1 电子投标文件的撤回</w:t>
      </w:r>
    </w:p>
    <w:p w14:paraId="24D63C87">
      <w:pPr>
        <w:pageBreakBefore w:val="0"/>
        <w:widowControl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投标人可在投标截止时间前，撤回其电子投标文件，具体操作方法见《操作手册》。</w:t>
      </w:r>
    </w:p>
    <w:p w14:paraId="4559DF39">
      <w:pPr>
        <w:pageBreakBefore w:val="0"/>
        <w:widowControl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21.1.2 投标人撤回电子投标文件，则认为其不再参与本项目投标活动。</w:t>
      </w:r>
    </w:p>
    <w:p w14:paraId="437A7E7A">
      <w:pPr>
        <w:pageBreakBefore w:val="0"/>
        <w:widowControl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21.2 投标文件的修改</w:t>
      </w:r>
    </w:p>
    <w:p w14:paraId="3557364D">
      <w:pPr>
        <w:pageBreakBefore w:val="0"/>
        <w:widowControl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21.2.1投标人可在投标截止时间前，对其电子投标文件进行修改，具体操作方法见《操作手册》。</w:t>
      </w:r>
    </w:p>
    <w:p w14:paraId="691AA8AF">
      <w:pPr>
        <w:pageBreakBefore w:val="0"/>
        <w:widowControl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21.2.2</w:t>
      </w:r>
      <w:r>
        <w:rPr>
          <w:rFonts w:hint="eastAsia" w:ascii="宋体" w:hAnsi="宋体" w:eastAsia="宋体" w:cs="宋体"/>
          <w:bCs/>
          <w:color w:val="auto"/>
          <w:sz w:val="24"/>
          <w:szCs w:val="21"/>
          <w:highlight w:val="none"/>
        </w:rPr>
        <w:t xml:space="preserve"> 在投标截止时间之后，投标人不得对其电子投标文件作任何修改。</w:t>
      </w:r>
    </w:p>
    <w:p w14:paraId="6AF0D388">
      <w:pPr>
        <w:pageBreakBefore w:val="0"/>
        <w:widowControl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21.3</w:t>
      </w:r>
      <w:r>
        <w:rPr>
          <w:rFonts w:hint="eastAsia" w:ascii="宋体" w:hAnsi="宋体" w:eastAsia="宋体" w:cs="宋体"/>
          <w:bCs/>
          <w:color w:val="auto"/>
          <w:sz w:val="24"/>
          <w:szCs w:val="21"/>
          <w:highlight w:val="none"/>
        </w:rPr>
        <w:t xml:space="preserve"> 在投标截止时间至招标文件中规定的投标有效期满之间的这段时间内，投标人不得撤回其投标。</w:t>
      </w:r>
    </w:p>
    <w:p w14:paraId="24D48E18">
      <w:pPr>
        <w:keepNext/>
        <w:keepLines/>
        <w:pageBreakBefore w:val="0"/>
        <w:widowControl w:val="0"/>
        <w:kinsoku/>
        <w:wordWrap/>
        <w:overflowPunct/>
        <w:topLinePunct w:val="0"/>
        <w:autoSpaceDE/>
        <w:autoSpaceDN/>
        <w:bidi w:val="0"/>
        <w:adjustRightInd/>
        <w:snapToGrid/>
        <w:spacing w:line="480" w:lineRule="exact"/>
        <w:ind w:firstLine="482"/>
        <w:textAlignment w:val="auto"/>
        <w:outlineLvl w:val="2"/>
        <w:rPr>
          <w:rFonts w:hint="eastAsia" w:ascii="宋体" w:hAnsi="宋体" w:eastAsia="宋体" w:cs="宋体"/>
          <w:b/>
          <w:bCs/>
          <w:color w:val="auto"/>
          <w:sz w:val="32"/>
          <w:szCs w:val="32"/>
          <w:highlight w:val="none"/>
        </w:rPr>
      </w:pPr>
      <w:bookmarkStart w:id="215" w:name="_Toc245"/>
      <w:bookmarkStart w:id="216" w:name="_Toc16938545"/>
      <w:bookmarkStart w:id="217" w:name="_Toc10872"/>
      <w:bookmarkStart w:id="218" w:name="_Toc20823301"/>
      <w:bookmarkStart w:id="219" w:name="_Toc120614218"/>
      <w:bookmarkStart w:id="220" w:name="_Toc2850"/>
      <w:bookmarkStart w:id="221" w:name="_Toc6935"/>
      <w:bookmarkStart w:id="222" w:name="_Toc13257"/>
      <w:bookmarkStart w:id="223" w:name="_Toc513029229"/>
      <w:r>
        <w:rPr>
          <w:rFonts w:hint="eastAsia" w:ascii="宋体" w:hAnsi="宋体" w:eastAsia="宋体" w:cs="宋体"/>
          <w:b/>
          <w:bCs/>
          <w:color w:val="auto"/>
          <w:sz w:val="32"/>
          <w:szCs w:val="32"/>
          <w:highlight w:val="none"/>
        </w:rPr>
        <w:t>五、开标与评标</w:t>
      </w:r>
      <w:bookmarkEnd w:id="215"/>
      <w:bookmarkEnd w:id="216"/>
      <w:bookmarkEnd w:id="217"/>
      <w:bookmarkEnd w:id="218"/>
      <w:bookmarkEnd w:id="219"/>
      <w:bookmarkEnd w:id="220"/>
      <w:bookmarkEnd w:id="221"/>
      <w:bookmarkEnd w:id="222"/>
      <w:bookmarkEnd w:id="223"/>
    </w:p>
    <w:p w14:paraId="6365DFF0">
      <w:pPr>
        <w:keepNext/>
        <w:keepLines/>
        <w:pageBreakBefore w:val="0"/>
        <w:widowControl w:val="0"/>
        <w:kinsoku/>
        <w:wordWrap/>
        <w:overflowPunct/>
        <w:topLinePunct w:val="0"/>
        <w:autoSpaceDE/>
        <w:autoSpaceDN/>
        <w:bidi w:val="0"/>
        <w:adjustRightInd/>
        <w:snapToGrid/>
        <w:spacing w:line="480" w:lineRule="exact"/>
        <w:ind w:firstLine="420"/>
        <w:textAlignment w:val="auto"/>
        <w:outlineLvl w:val="3"/>
        <w:rPr>
          <w:rFonts w:hint="eastAsia" w:ascii="宋体" w:hAnsi="宋体" w:eastAsia="宋体" w:cs="宋体"/>
          <w:color w:val="auto"/>
          <w:sz w:val="28"/>
          <w:szCs w:val="28"/>
          <w:highlight w:val="none"/>
        </w:rPr>
      </w:pPr>
      <w:bookmarkStart w:id="224" w:name="_Toc16938546"/>
      <w:bookmarkStart w:id="225" w:name="_Toc20823302"/>
      <w:bookmarkStart w:id="226" w:name="_Toc513029230"/>
      <w:r>
        <w:rPr>
          <w:rFonts w:hint="eastAsia" w:ascii="宋体" w:hAnsi="宋体" w:eastAsia="宋体" w:cs="宋体"/>
          <w:color w:val="auto"/>
          <w:sz w:val="28"/>
          <w:szCs w:val="28"/>
          <w:highlight w:val="none"/>
        </w:rPr>
        <w:t>22、开标</w:t>
      </w:r>
      <w:bookmarkEnd w:id="224"/>
      <w:bookmarkEnd w:id="225"/>
      <w:bookmarkEnd w:id="226"/>
    </w:p>
    <w:p w14:paraId="0F628E32">
      <w:pPr>
        <w:pageBreakBefore w:val="0"/>
        <w:widowControl w:val="0"/>
        <w:kinsoku/>
        <w:wordWrap/>
        <w:overflowPunct/>
        <w:topLinePunct w:val="0"/>
        <w:autoSpaceDE/>
        <w:autoSpaceDN/>
        <w:bidi w:val="0"/>
        <w:adjustRightInd/>
        <w:snapToGrid/>
        <w:spacing w:line="480" w:lineRule="exact"/>
        <w:ind w:firstLine="360"/>
        <w:textAlignment w:val="auto"/>
        <w:rPr>
          <w:rFonts w:hint="eastAsia" w:ascii="宋体" w:hAnsi="宋体" w:eastAsia="宋体" w:cs="宋体"/>
          <w:color w:val="auto"/>
          <w:szCs w:val="21"/>
          <w:highlight w:val="none"/>
        </w:rPr>
      </w:pPr>
      <w:r>
        <w:rPr>
          <w:rFonts w:hint="eastAsia" w:ascii="宋体" w:hAnsi="宋体" w:eastAsia="宋体" w:cs="宋体"/>
          <w:color w:val="auto"/>
          <w:sz w:val="24"/>
          <w:szCs w:val="21"/>
          <w:highlight w:val="none"/>
        </w:rPr>
        <w:t>22.1</w:t>
      </w:r>
      <w:r>
        <w:rPr>
          <w:rFonts w:hint="eastAsia" w:ascii="宋体" w:hAnsi="宋体" w:eastAsia="宋体" w:cs="宋体"/>
          <w:bCs/>
          <w:color w:val="auto"/>
          <w:sz w:val="24"/>
          <w:szCs w:val="21"/>
          <w:highlight w:val="none"/>
        </w:rPr>
        <w:t xml:space="preserve"> 采购人将在招标公告中规定的时间和地点组织公开开标</w:t>
      </w:r>
      <w:r>
        <w:rPr>
          <w:rFonts w:hint="eastAsia" w:ascii="宋体" w:hAnsi="宋体" w:eastAsia="宋体" w:cs="宋体"/>
          <w:color w:val="auto"/>
          <w:sz w:val="24"/>
          <w:szCs w:val="24"/>
          <w:highlight w:val="none"/>
        </w:rPr>
        <w:t>。投标人应当按照《操作手册》规定，参加开标活动和在苏采云系统规定的时间内对投标文件进行解密。</w:t>
      </w:r>
    </w:p>
    <w:p w14:paraId="11C02FC7">
      <w:pPr>
        <w:pageBreakBefore w:val="0"/>
        <w:widowControl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22.2</w:t>
      </w:r>
      <w:r>
        <w:rPr>
          <w:rFonts w:hint="eastAsia" w:ascii="宋体" w:hAnsi="宋体" w:eastAsia="宋体" w:cs="宋体"/>
          <w:color w:val="auto"/>
          <w:sz w:val="24"/>
          <w:szCs w:val="24"/>
          <w:highlight w:val="none"/>
        </w:rPr>
        <w:t>开标仪式由采购代理机构组织。苏采云系统将自动对项目进行开标，并宣布各投标人名称和投标价格。</w:t>
      </w:r>
    </w:p>
    <w:p w14:paraId="7AA51F16">
      <w:pPr>
        <w:pageBreakBefore w:val="0"/>
        <w:widowControl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1"/>
          <w:highlight w:val="none"/>
        </w:rPr>
        <w:t>22.3投标人在开标过程中涉及到的投标文件解密、开标结果确认等工作，应按照《操作手册》规定执行。</w:t>
      </w:r>
    </w:p>
    <w:p w14:paraId="652436F9">
      <w:pPr>
        <w:pageBreakBefore w:val="0"/>
        <w:widowControl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22.4投标人如果对开标过程和开标记录有疑义，应当根据《操作手册》规定提出，如 苏采云系统中《开标记录表》宣布后5分钟内未提出的，视同认可开标结果。</w:t>
      </w:r>
    </w:p>
    <w:p w14:paraId="6A2AD966">
      <w:pPr>
        <w:keepNext/>
        <w:keepLines/>
        <w:pageBreakBefore w:val="0"/>
        <w:widowControl w:val="0"/>
        <w:kinsoku/>
        <w:wordWrap/>
        <w:overflowPunct/>
        <w:topLinePunct w:val="0"/>
        <w:autoSpaceDE/>
        <w:autoSpaceDN/>
        <w:bidi w:val="0"/>
        <w:adjustRightInd/>
        <w:snapToGrid/>
        <w:spacing w:line="480" w:lineRule="exact"/>
        <w:ind w:firstLine="420"/>
        <w:textAlignment w:val="auto"/>
        <w:outlineLvl w:val="3"/>
        <w:rPr>
          <w:rFonts w:hint="eastAsia" w:ascii="宋体" w:hAnsi="宋体" w:eastAsia="宋体" w:cs="宋体"/>
          <w:color w:val="auto"/>
          <w:sz w:val="28"/>
          <w:szCs w:val="28"/>
          <w:highlight w:val="none"/>
        </w:rPr>
      </w:pPr>
      <w:bookmarkStart w:id="227" w:name="_Toc20823303"/>
      <w:bookmarkStart w:id="228" w:name="_Toc513029231"/>
      <w:bookmarkStart w:id="229" w:name="_Toc16938547"/>
      <w:r>
        <w:rPr>
          <w:rFonts w:hint="eastAsia" w:ascii="宋体" w:hAnsi="宋体" w:eastAsia="宋体" w:cs="宋体"/>
          <w:color w:val="auto"/>
          <w:sz w:val="28"/>
          <w:szCs w:val="28"/>
          <w:highlight w:val="none"/>
        </w:rPr>
        <w:t>23、评标委员会</w:t>
      </w:r>
    </w:p>
    <w:p w14:paraId="2CBCCB65">
      <w:pPr>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 23.1</w:t>
      </w: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开标后，采购人将立即组织评标委员会（以下简称评委会）进行评标。</w:t>
      </w:r>
    </w:p>
    <w:p w14:paraId="30ED64A7">
      <w:pPr>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 23.2 评委会由采购人代表和有关技术、经济等方面的专家组成，且人员构成符合政府采购有关规定。</w:t>
      </w:r>
    </w:p>
    <w:p w14:paraId="0394C438">
      <w:pPr>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 23.3评委会独立工作，负责评审所有投标文件并确定中标</w:t>
      </w:r>
      <w:r>
        <w:rPr>
          <w:rFonts w:hint="eastAsia" w:ascii="宋体" w:hAnsi="宋体" w:eastAsia="宋体" w:cs="宋体"/>
          <w:color w:val="auto"/>
          <w:sz w:val="24"/>
          <w:szCs w:val="24"/>
          <w:highlight w:val="none"/>
          <w:lang w:eastAsia="zh-CN"/>
        </w:rPr>
        <w:t>候</w:t>
      </w:r>
      <w:r>
        <w:rPr>
          <w:rFonts w:hint="eastAsia" w:ascii="宋体" w:hAnsi="宋体" w:eastAsia="宋体" w:cs="宋体"/>
          <w:color w:val="auto"/>
          <w:sz w:val="24"/>
          <w:szCs w:val="24"/>
          <w:highlight w:val="none"/>
        </w:rPr>
        <w:t>选人。</w:t>
      </w:r>
    </w:p>
    <w:p w14:paraId="0BC02839">
      <w:pPr>
        <w:keepNext/>
        <w:keepLines/>
        <w:pageBreakBefore w:val="0"/>
        <w:widowControl w:val="0"/>
        <w:kinsoku/>
        <w:wordWrap/>
        <w:overflowPunct/>
        <w:topLinePunct w:val="0"/>
        <w:autoSpaceDE/>
        <w:autoSpaceDN/>
        <w:bidi w:val="0"/>
        <w:adjustRightInd/>
        <w:snapToGrid/>
        <w:spacing w:line="480" w:lineRule="exact"/>
        <w:ind w:firstLine="420"/>
        <w:textAlignment w:val="auto"/>
        <w:outlineLvl w:val="3"/>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24．评标过程的保密与公正</w:t>
      </w:r>
      <w:bookmarkEnd w:id="227"/>
      <w:bookmarkEnd w:id="228"/>
      <w:bookmarkEnd w:id="229"/>
    </w:p>
    <w:p w14:paraId="4CE7C10B">
      <w:pPr>
        <w:pageBreakBefore w:val="0"/>
        <w:widowControl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24.1</w:t>
      </w:r>
      <w:r>
        <w:rPr>
          <w:rFonts w:hint="eastAsia" w:ascii="宋体" w:hAnsi="宋体" w:eastAsia="宋体" w:cs="宋体"/>
          <w:bCs/>
          <w:color w:val="auto"/>
          <w:sz w:val="24"/>
          <w:szCs w:val="21"/>
          <w:highlight w:val="none"/>
        </w:rPr>
        <w:t>凡是与审查、澄清、评价和比较投标的有关资料以及授标建议等，采购人、评委、采购代理机构均不得向投标人或与评标无关的其他人员透露。</w:t>
      </w:r>
    </w:p>
    <w:p w14:paraId="291BCDA8">
      <w:pPr>
        <w:pageBreakBefore w:val="0"/>
        <w:widowControl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1"/>
          <w:highlight w:val="none"/>
        </w:rPr>
        <w:t>24.2</w:t>
      </w:r>
      <w:r>
        <w:rPr>
          <w:rFonts w:hint="eastAsia" w:ascii="宋体" w:hAnsi="宋体" w:eastAsia="宋体" w:cs="宋体"/>
          <w:color w:val="auto"/>
          <w:sz w:val="24"/>
          <w:szCs w:val="24"/>
          <w:highlight w:val="none"/>
        </w:rPr>
        <w:t>在评标过程中，投标人不得以任何行为影响评标过程，否则其投标文件将被作为无效投标文件。</w:t>
      </w:r>
    </w:p>
    <w:p w14:paraId="02C7080C">
      <w:pPr>
        <w:pageBreakBefore w:val="0"/>
        <w:widowControl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24.3 采购人、采购代理机构和评标委员会不向未中标的投标人解释未中标原因，也不公布评标过程中的相关细节。</w:t>
      </w:r>
    </w:p>
    <w:p w14:paraId="1A269F19">
      <w:pPr>
        <w:pageBreakBefore w:val="0"/>
        <w:widowControl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24.4 采用综合评分法的项目，未中标的投标人可于中标结果公告期限届满之日起通过苏采云系统查看自己的评审得分及排序情况。</w:t>
      </w:r>
    </w:p>
    <w:p w14:paraId="2E1E8021">
      <w:pPr>
        <w:keepNext/>
        <w:keepLines/>
        <w:pageBreakBefore w:val="0"/>
        <w:widowControl w:val="0"/>
        <w:kinsoku/>
        <w:wordWrap/>
        <w:overflowPunct/>
        <w:topLinePunct w:val="0"/>
        <w:autoSpaceDE/>
        <w:autoSpaceDN/>
        <w:bidi w:val="0"/>
        <w:adjustRightInd/>
        <w:snapToGrid/>
        <w:spacing w:line="480" w:lineRule="exact"/>
        <w:ind w:firstLine="420"/>
        <w:textAlignment w:val="auto"/>
        <w:outlineLvl w:val="3"/>
        <w:rPr>
          <w:rFonts w:hint="eastAsia" w:ascii="宋体" w:hAnsi="宋体" w:eastAsia="宋体" w:cs="宋体"/>
          <w:color w:val="auto"/>
          <w:sz w:val="28"/>
          <w:szCs w:val="28"/>
          <w:highlight w:val="none"/>
        </w:rPr>
      </w:pPr>
      <w:bookmarkStart w:id="230" w:name="_Toc20823304"/>
      <w:bookmarkStart w:id="231" w:name="_Toc16938548"/>
      <w:bookmarkStart w:id="232" w:name="_Toc513029232"/>
      <w:r>
        <w:rPr>
          <w:rFonts w:hint="eastAsia" w:ascii="宋体" w:hAnsi="宋体" w:eastAsia="宋体" w:cs="宋体"/>
          <w:color w:val="auto"/>
          <w:sz w:val="28"/>
          <w:szCs w:val="28"/>
          <w:highlight w:val="none"/>
        </w:rPr>
        <w:t>25．投标文件的澄清</w:t>
      </w:r>
      <w:bookmarkEnd w:id="230"/>
      <w:bookmarkEnd w:id="231"/>
      <w:bookmarkEnd w:id="232"/>
    </w:p>
    <w:p w14:paraId="67DF8198">
      <w:pPr>
        <w:pageBreakBefore w:val="0"/>
        <w:widowControl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color w:val="auto"/>
          <w:sz w:val="24"/>
          <w:szCs w:val="24"/>
          <w:highlight w:val="none"/>
        </w:rPr>
      </w:pPr>
      <w:bookmarkStart w:id="233" w:name="_Toc20823305"/>
      <w:bookmarkStart w:id="234" w:name="_Toc16938549"/>
      <w:bookmarkStart w:id="235" w:name="_Toc513029233"/>
      <w:r>
        <w:rPr>
          <w:rFonts w:hint="eastAsia" w:ascii="宋体" w:hAnsi="宋体" w:eastAsia="宋体" w:cs="宋体"/>
          <w:color w:val="auto"/>
          <w:sz w:val="24"/>
          <w:szCs w:val="24"/>
          <w:highlight w:val="none"/>
        </w:rPr>
        <w:t>25.1评标期间，评委会对投标文件中含义不明确、同类问题表述不一致或者有明显文字和计算错误的内容，有权要求投标人作出必要的澄清、说明或者补正。</w:t>
      </w:r>
    </w:p>
    <w:p w14:paraId="1CD38C7E">
      <w:pPr>
        <w:pageBreakBefore w:val="0"/>
        <w:widowControl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投标人的澄清、说明或者补正不得超出投标文件的范围或者改变投标文件的实质性内容。</w:t>
      </w:r>
    </w:p>
    <w:p w14:paraId="4E9D2164">
      <w:pPr>
        <w:pageBreakBefore w:val="0"/>
        <w:widowControl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评标委员会并非对每个投标人都做澄清要求。</w:t>
      </w:r>
    </w:p>
    <w:p w14:paraId="02E1DB01">
      <w:pPr>
        <w:pageBreakBefore w:val="0"/>
        <w:widowControl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25.2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操作手册》。</w:t>
      </w:r>
    </w:p>
    <w:p w14:paraId="5CECBF8E">
      <w:pPr>
        <w:pageBreakBefore w:val="0"/>
        <w:widowControl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25.3 接到评委会澄清、说明和补正要求的投标人如未按规定做出澄清、说明和补正，其风险由投标人自行承担。</w:t>
      </w:r>
    </w:p>
    <w:p w14:paraId="0690AD6D">
      <w:pPr>
        <w:keepNext/>
        <w:keepLines/>
        <w:pageBreakBefore w:val="0"/>
        <w:widowControl w:val="0"/>
        <w:kinsoku/>
        <w:wordWrap/>
        <w:overflowPunct/>
        <w:topLinePunct w:val="0"/>
        <w:autoSpaceDE/>
        <w:autoSpaceDN/>
        <w:bidi w:val="0"/>
        <w:adjustRightInd/>
        <w:snapToGrid/>
        <w:spacing w:line="480" w:lineRule="exact"/>
        <w:ind w:firstLine="420"/>
        <w:textAlignment w:val="auto"/>
        <w:outlineLvl w:val="3"/>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26、对投标文件的初审</w:t>
      </w:r>
      <w:bookmarkEnd w:id="233"/>
      <w:bookmarkEnd w:id="234"/>
      <w:bookmarkEnd w:id="235"/>
    </w:p>
    <w:p w14:paraId="553C6B84">
      <w:pPr>
        <w:pageBreakBefore w:val="0"/>
        <w:widowControl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26.1</w:t>
      </w:r>
      <w:r>
        <w:rPr>
          <w:rFonts w:hint="eastAsia" w:ascii="宋体" w:hAnsi="宋体" w:eastAsia="宋体" w:cs="宋体"/>
          <w:bCs/>
          <w:color w:val="auto"/>
          <w:sz w:val="24"/>
          <w:szCs w:val="21"/>
          <w:highlight w:val="none"/>
        </w:rPr>
        <w:t>投标文件初审分为资格审查和符合性审查。</w:t>
      </w:r>
    </w:p>
    <w:p w14:paraId="51ACB1A1">
      <w:pPr>
        <w:pageBreakBefore w:val="0"/>
        <w:widowControl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26.1.1 资格审查：依据法律法规和招标文件的规定，由采购人对投标文件中的资格证明文件进行审查。资格审查的结论，采购人以书面形式向评委会进行反馈。</w:t>
      </w:r>
    </w:p>
    <w:p w14:paraId="4A389E59">
      <w:pPr>
        <w:pageBreakBefore w:val="0"/>
        <w:widowControl w:val="0"/>
        <w:kinsoku/>
        <w:wordWrap/>
        <w:overflowPunct/>
        <w:topLinePunct w:val="0"/>
        <w:autoSpaceDE/>
        <w:autoSpaceDN/>
        <w:bidi w:val="0"/>
        <w:adjustRightInd/>
        <w:snapToGrid/>
        <w:spacing w:line="480" w:lineRule="exact"/>
        <w:ind w:firstLine="480"/>
        <w:jc w:val="left"/>
        <w:textAlignment w:val="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采购人在进行资格性审查的同时，将在“信用中国”网站（www.creditchina.gov.cn）查询投标人的信用记录，以确定投标人是否具备投标资格,查询结果留存并归档。</w:t>
      </w:r>
    </w:p>
    <w:p w14:paraId="59FCEC98">
      <w:pPr>
        <w:pageBreakBefore w:val="0"/>
        <w:widowControl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接受联合体的项目，两个以上的自然人、法人或者其他组织组成一个联合体，以一个供应商的身份共同参加政府采购活动的,联合体成员中任何一方存在不良信用记录的，视同联合体存在不良应用记录。</w:t>
      </w:r>
    </w:p>
    <w:p w14:paraId="46C12D84">
      <w:pPr>
        <w:pageBreakBefore w:val="0"/>
        <w:widowControl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26.1.2 符合性审查：依据招标文件的规定，由评委会从投标文件的有效性、完整性和对招标文件的响应程度进行审查，以确定是否对招标文件的实质性要求作出响应。</w:t>
      </w:r>
    </w:p>
    <w:p w14:paraId="5DB47C49">
      <w:pPr>
        <w:pageBreakBefore w:val="0"/>
        <w:widowControl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b/>
          <w:bCs w:val="0"/>
          <w:color w:val="auto"/>
          <w:sz w:val="24"/>
          <w:szCs w:val="21"/>
          <w:highlight w:val="none"/>
        </w:rPr>
      </w:pPr>
      <w:r>
        <w:rPr>
          <w:rFonts w:hint="eastAsia" w:ascii="宋体" w:hAnsi="宋体" w:eastAsia="宋体" w:cs="宋体"/>
          <w:b/>
          <w:bCs w:val="0"/>
          <w:color w:val="auto"/>
          <w:sz w:val="24"/>
          <w:szCs w:val="21"/>
          <w:highlight w:val="none"/>
          <w:lang w:val="en-US" w:eastAsia="zh-CN"/>
        </w:rPr>
        <w:t>26.1.3</w:t>
      </w:r>
      <w:r>
        <w:rPr>
          <w:rFonts w:hint="eastAsia" w:ascii="宋体" w:hAnsi="宋体" w:eastAsia="宋体" w:cs="宋体"/>
          <w:b/>
          <w:bCs w:val="0"/>
          <w:color w:val="auto"/>
          <w:sz w:val="24"/>
          <w:szCs w:val="21"/>
          <w:highlight w:val="none"/>
        </w:rPr>
        <w:t>政府采购异常低价审查：</w:t>
      </w:r>
    </w:p>
    <w:p w14:paraId="298CDE75">
      <w:pPr>
        <w:spacing w:line="500" w:lineRule="exact"/>
        <w:ind w:firstLine="480"/>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lang w:eastAsia="zh-CN"/>
        </w:rPr>
        <w:t>（</w:t>
      </w:r>
      <w:r>
        <w:rPr>
          <w:rFonts w:hint="eastAsia" w:asciiTheme="minorEastAsia" w:hAnsiTheme="minorEastAsia"/>
          <w:color w:val="auto"/>
          <w:sz w:val="24"/>
          <w:szCs w:val="24"/>
          <w:highlight w:val="none"/>
          <w:lang w:val="en-US" w:eastAsia="zh-CN"/>
        </w:rPr>
        <w:t>一）</w:t>
      </w:r>
      <w:r>
        <w:rPr>
          <w:rFonts w:hint="eastAsia" w:asciiTheme="minorEastAsia" w:hAnsiTheme="minorEastAsia"/>
          <w:color w:val="auto"/>
          <w:sz w:val="24"/>
          <w:szCs w:val="24"/>
          <w:highlight w:val="none"/>
        </w:rPr>
        <w:t>政府采购评审中出现下列情形之一的，评审委员会应当启动异常低价投标审查程序：</w:t>
      </w:r>
    </w:p>
    <w:p w14:paraId="144D538B">
      <w:pPr>
        <w:spacing w:line="500" w:lineRule="exact"/>
        <w:ind w:firstLine="480"/>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1.投标报价低于全部通过符合性审查供应商投标报价平均值</w:t>
      </w:r>
      <w:r>
        <w:rPr>
          <w:rFonts w:hint="eastAsia" w:asciiTheme="minorEastAsia" w:hAnsiTheme="minorEastAsia"/>
          <w:color w:val="auto"/>
          <w:sz w:val="24"/>
          <w:szCs w:val="24"/>
          <w:highlight w:val="none"/>
          <w:lang w:val="en-US" w:eastAsia="zh-CN"/>
        </w:rPr>
        <w:t>50</w:t>
      </w:r>
      <w:r>
        <w:rPr>
          <w:rFonts w:hint="eastAsia" w:asciiTheme="minorEastAsia" w:hAnsiTheme="minorEastAsia"/>
          <w:color w:val="auto"/>
          <w:sz w:val="24"/>
          <w:szCs w:val="24"/>
          <w:highlight w:val="none"/>
        </w:rPr>
        <w:t>%的，即投标报价&lt;全部通过符合性审查供应商投标报价平均值×</w:t>
      </w:r>
      <w:r>
        <w:rPr>
          <w:rFonts w:hint="eastAsia" w:asciiTheme="minorEastAsia" w:hAnsiTheme="minorEastAsia"/>
          <w:color w:val="auto"/>
          <w:sz w:val="24"/>
          <w:szCs w:val="24"/>
          <w:highlight w:val="none"/>
          <w:lang w:val="en-US" w:eastAsia="zh-CN"/>
        </w:rPr>
        <w:t>50</w:t>
      </w:r>
      <w:r>
        <w:rPr>
          <w:rFonts w:hint="eastAsia" w:asciiTheme="minorEastAsia" w:hAnsiTheme="minorEastAsia"/>
          <w:color w:val="auto"/>
          <w:sz w:val="24"/>
          <w:szCs w:val="24"/>
          <w:highlight w:val="none"/>
        </w:rPr>
        <w:t>%；</w:t>
      </w:r>
    </w:p>
    <w:p w14:paraId="71AD570F">
      <w:pPr>
        <w:spacing w:line="500" w:lineRule="exact"/>
        <w:ind w:firstLine="480"/>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2.投标报价低于通过符合性审查的次低报价供应商投标报价</w:t>
      </w:r>
      <w:r>
        <w:rPr>
          <w:rFonts w:hint="eastAsia" w:asciiTheme="minorEastAsia" w:hAnsiTheme="minorEastAsia"/>
          <w:color w:val="auto"/>
          <w:sz w:val="24"/>
          <w:szCs w:val="24"/>
          <w:highlight w:val="none"/>
          <w:lang w:val="en-US" w:eastAsia="zh-CN"/>
        </w:rPr>
        <w:t>50</w:t>
      </w:r>
      <w:r>
        <w:rPr>
          <w:rFonts w:hint="eastAsia" w:asciiTheme="minorEastAsia" w:hAnsiTheme="minorEastAsia"/>
          <w:color w:val="auto"/>
          <w:sz w:val="24"/>
          <w:szCs w:val="24"/>
          <w:highlight w:val="none"/>
        </w:rPr>
        <w:t>%的，即投标报价&lt;通过符合性审查的次低报价供应商投标报价×</w:t>
      </w:r>
      <w:r>
        <w:rPr>
          <w:rFonts w:hint="eastAsia" w:asciiTheme="minorEastAsia" w:hAnsiTheme="minorEastAsia"/>
          <w:color w:val="auto"/>
          <w:sz w:val="24"/>
          <w:szCs w:val="24"/>
          <w:highlight w:val="none"/>
          <w:lang w:val="en-US" w:eastAsia="zh-CN"/>
        </w:rPr>
        <w:t>50</w:t>
      </w:r>
      <w:r>
        <w:rPr>
          <w:rFonts w:hint="eastAsia" w:asciiTheme="minorEastAsia" w:hAnsiTheme="minorEastAsia"/>
          <w:color w:val="auto"/>
          <w:sz w:val="24"/>
          <w:szCs w:val="24"/>
          <w:highlight w:val="none"/>
        </w:rPr>
        <w:t>%；</w:t>
      </w:r>
    </w:p>
    <w:p w14:paraId="0AD3FF86">
      <w:pPr>
        <w:spacing w:line="500" w:lineRule="exact"/>
        <w:ind w:firstLine="480"/>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3.投标报价低于采购项目最高限价</w:t>
      </w:r>
      <w:r>
        <w:rPr>
          <w:rFonts w:hint="eastAsia" w:asciiTheme="minorEastAsia" w:hAnsiTheme="minorEastAsia"/>
          <w:color w:val="auto"/>
          <w:sz w:val="24"/>
          <w:szCs w:val="24"/>
          <w:highlight w:val="none"/>
          <w:lang w:val="en-US" w:eastAsia="zh-CN"/>
        </w:rPr>
        <w:t>45</w:t>
      </w:r>
      <w:r>
        <w:rPr>
          <w:rFonts w:hint="eastAsia" w:asciiTheme="minorEastAsia" w:hAnsiTheme="minorEastAsia"/>
          <w:color w:val="auto"/>
          <w:sz w:val="24"/>
          <w:szCs w:val="24"/>
          <w:highlight w:val="none"/>
        </w:rPr>
        <w:t>%的，即投标报价&lt;采购项目最高限价×</w:t>
      </w:r>
      <w:r>
        <w:rPr>
          <w:rFonts w:hint="eastAsia" w:asciiTheme="minorEastAsia" w:hAnsiTheme="minorEastAsia"/>
          <w:color w:val="auto"/>
          <w:sz w:val="24"/>
          <w:szCs w:val="24"/>
          <w:highlight w:val="none"/>
          <w:lang w:val="en-US" w:eastAsia="zh-CN"/>
        </w:rPr>
        <w:t>45</w:t>
      </w:r>
      <w:r>
        <w:rPr>
          <w:rFonts w:hint="eastAsia" w:asciiTheme="minorEastAsia" w:hAnsiTheme="minorEastAsia"/>
          <w:color w:val="auto"/>
          <w:sz w:val="24"/>
          <w:szCs w:val="24"/>
          <w:highlight w:val="none"/>
        </w:rPr>
        <w:t>%；</w:t>
      </w:r>
    </w:p>
    <w:p w14:paraId="54909016">
      <w:pPr>
        <w:spacing w:line="500" w:lineRule="exact"/>
        <w:ind w:firstLine="480"/>
        <w:rPr>
          <w:rFonts w:hint="eastAsia"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rPr>
        <w:t>4.评审委员会基于专业判断，认为供应商报价过低，有可能影响产品质量或者不能诚信履约的其他情形</w:t>
      </w:r>
      <w:r>
        <w:rPr>
          <w:rFonts w:hint="eastAsia" w:asciiTheme="minorEastAsia" w:hAnsiTheme="minorEastAsia"/>
          <w:color w:val="auto"/>
          <w:sz w:val="24"/>
          <w:szCs w:val="24"/>
          <w:highlight w:val="none"/>
          <w:lang w:eastAsia="zh-CN"/>
        </w:rPr>
        <w:t>。</w:t>
      </w:r>
    </w:p>
    <w:p w14:paraId="3E1D2A1B">
      <w:pPr>
        <w:spacing w:line="500" w:lineRule="exact"/>
        <w:ind w:firstLine="480"/>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（二）评审委员会启动异常低价投标审查后，属于前述</w:t>
      </w:r>
      <w:r>
        <w:rPr>
          <w:rFonts w:hint="eastAsia" w:asciiTheme="minorEastAsia" w:hAnsiTheme="minorEastAsia"/>
          <w:color w:val="auto"/>
          <w:sz w:val="24"/>
          <w:szCs w:val="24"/>
          <w:highlight w:val="none"/>
          <w:lang w:eastAsia="zh-CN"/>
        </w:rPr>
        <w:t>（</w:t>
      </w:r>
      <w:r>
        <w:rPr>
          <w:rFonts w:hint="eastAsia" w:asciiTheme="minorEastAsia" w:hAnsiTheme="minorEastAsia"/>
          <w:color w:val="auto"/>
          <w:sz w:val="24"/>
          <w:szCs w:val="24"/>
          <w:highlight w:val="none"/>
          <w:lang w:val="en-US" w:eastAsia="zh-CN"/>
        </w:rPr>
        <w:t>一）中</w:t>
      </w:r>
      <w:r>
        <w:rPr>
          <w:rFonts w:hint="eastAsia" w:asciiTheme="minorEastAsia" w:hAnsiTheme="minorEastAsia"/>
          <w:color w:val="auto"/>
          <w:sz w:val="24"/>
          <w:szCs w:val="24"/>
          <w:highlight w:val="none"/>
        </w:rPr>
        <w:t>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w:t>
      </w:r>
      <w:r>
        <w:rPr>
          <w:rFonts w:hint="eastAsia" w:asciiTheme="minorEastAsia" w:hAnsiTheme="minorEastAsia"/>
          <w:color w:val="auto"/>
          <w:sz w:val="24"/>
          <w:szCs w:val="24"/>
          <w:highlight w:val="none"/>
          <w:lang w:val="en-US" w:eastAsia="zh-CN"/>
        </w:rPr>
        <w:t>一般</w:t>
      </w:r>
      <w:r>
        <w:rPr>
          <w:rFonts w:hint="eastAsia" w:asciiTheme="minorEastAsia" w:hAnsiTheme="minorEastAsia"/>
          <w:color w:val="auto"/>
          <w:sz w:val="24"/>
          <w:szCs w:val="24"/>
          <w:highlight w:val="none"/>
        </w:rPr>
        <w:t>不少于30分钟</w:t>
      </w:r>
      <w:r>
        <w:rPr>
          <w:rFonts w:hint="eastAsia" w:asciiTheme="minorEastAsia" w:hAnsiTheme="minorEastAsia"/>
          <w:color w:val="auto"/>
          <w:sz w:val="24"/>
          <w:szCs w:val="24"/>
          <w:highlight w:val="none"/>
          <w:lang w:eastAsia="zh-CN"/>
        </w:rPr>
        <w:t>，</w:t>
      </w:r>
      <w:r>
        <w:rPr>
          <w:rFonts w:hint="eastAsia" w:asciiTheme="minorEastAsia" w:hAnsiTheme="minorEastAsia"/>
          <w:color w:val="auto"/>
          <w:sz w:val="24"/>
          <w:szCs w:val="24"/>
          <w:highlight w:val="none"/>
          <w:lang w:val="en-US" w:eastAsia="zh-CN"/>
        </w:rPr>
        <w:t>具体时间由评审委员会确定</w:t>
      </w:r>
      <w:r>
        <w:rPr>
          <w:rFonts w:hint="eastAsia" w:asciiTheme="minorEastAsia" w:hAnsiTheme="minorEastAsia"/>
          <w:color w:val="auto"/>
          <w:sz w:val="24"/>
          <w:szCs w:val="24"/>
          <w:highlight w:val="none"/>
        </w:rPr>
        <w:t>。其中，属于</w:t>
      </w:r>
      <w:r>
        <w:rPr>
          <w:rFonts w:hint="eastAsia" w:asciiTheme="minorEastAsia" w:hAnsiTheme="minorEastAsia"/>
          <w:color w:val="auto"/>
          <w:sz w:val="24"/>
          <w:szCs w:val="24"/>
          <w:highlight w:val="none"/>
          <w:lang w:eastAsia="zh-CN"/>
        </w:rPr>
        <w:t>（</w:t>
      </w:r>
      <w:r>
        <w:rPr>
          <w:rFonts w:hint="eastAsia" w:asciiTheme="minorEastAsia" w:hAnsiTheme="minorEastAsia"/>
          <w:color w:val="auto"/>
          <w:sz w:val="24"/>
          <w:szCs w:val="24"/>
          <w:highlight w:val="none"/>
          <w:lang w:val="en-US" w:eastAsia="zh-CN"/>
        </w:rPr>
        <w:t>一）中</w:t>
      </w:r>
      <w:r>
        <w:rPr>
          <w:rFonts w:hint="eastAsia" w:asciiTheme="minorEastAsia" w:hAnsiTheme="minorEastAsia"/>
          <w:color w:val="auto"/>
          <w:sz w:val="24"/>
          <w:szCs w:val="24"/>
          <w:highlight w:val="none"/>
        </w:rPr>
        <w:t>第3项情形，供应商已随投标文件一并提交相关书面说明及必要的证明材料的，在评审现场可不再重复提交。</w:t>
      </w:r>
    </w:p>
    <w:p w14:paraId="63B8A559">
      <w:pPr>
        <w:spacing w:line="500" w:lineRule="exact"/>
        <w:ind w:firstLine="480"/>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处理。</w:t>
      </w:r>
    </w:p>
    <w:p w14:paraId="5493099F">
      <w:pPr>
        <w:spacing w:line="500" w:lineRule="exact"/>
        <w:ind w:firstLine="480"/>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采购人、采购代理机构应当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6502BB83">
      <w:pPr>
        <w:spacing w:line="500" w:lineRule="exact"/>
        <w:ind w:firstLine="480"/>
        <w:rPr>
          <w:rFonts w:hint="eastAsia" w:asciiTheme="minorEastAsia" w:hAnsiTheme="minorEastAsia"/>
          <w:color w:val="auto"/>
          <w:sz w:val="24"/>
          <w:szCs w:val="24"/>
          <w:highlight w:val="none"/>
          <w:lang w:val="en-US" w:eastAsia="zh-CN"/>
        </w:rPr>
      </w:pPr>
      <w:r>
        <w:rPr>
          <w:rFonts w:hint="eastAsia" w:asciiTheme="minorEastAsia" w:hAnsiTheme="minorEastAsia"/>
          <w:color w:val="auto"/>
          <w:sz w:val="24"/>
          <w:szCs w:val="24"/>
          <w:highlight w:val="none"/>
        </w:rPr>
        <w:t>异常低价投标审查的启动原因、审查意见和审查结果应当在评审报告中记录，并随供应商提供的相关书面说明及证明材料，以及评审委员会有关互联网浏览、查询历史一并归档。</w:t>
      </w:r>
      <w:r>
        <w:rPr>
          <w:rFonts w:hint="eastAsia" w:asciiTheme="minorEastAsia" w:hAnsiTheme="minorEastAsia"/>
          <w:color w:val="auto"/>
          <w:sz w:val="24"/>
          <w:szCs w:val="24"/>
          <w:highlight w:val="none"/>
          <w:lang w:val="en-US" w:eastAsia="zh-CN"/>
        </w:rPr>
        <w:t xml:space="preserve">    </w:t>
      </w:r>
    </w:p>
    <w:p w14:paraId="3EAA8804">
      <w:pPr>
        <w:spacing w:line="500" w:lineRule="exact"/>
        <w:ind w:firstLine="480"/>
        <w:rPr>
          <w:rFonts w:hint="eastAsia" w:ascii="宋体" w:hAnsi="宋体" w:eastAsia="宋体" w:cs="宋体"/>
          <w:b/>
          <w:color w:val="auto"/>
          <w:sz w:val="24"/>
          <w:szCs w:val="24"/>
          <w:highlight w:val="none"/>
        </w:rPr>
      </w:pPr>
      <w:r>
        <w:rPr>
          <w:rFonts w:hint="eastAsia" w:asciiTheme="minorEastAsia" w:hAnsiTheme="minorEastAsia"/>
          <w:color w:val="auto"/>
          <w:sz w:val="24"/>
          <w:szCs w:val="24"/>
          <w:highlight w:val="none"/>
        </w:rPr>
        <w:t>评委会将通过“苏采云”系统要求其在合理的时间内提供书面说明、证明材料。未通过资格审查或符合性审查的投标人，将通过“苏采云”系统中告知其未通过的原因，评审结束后，将不再告知。</w:t>
      </w:r>
    </w:p>
    <w:p w14:paraId="106683AA">
      <w:pPr>
        <w:pageBreakBefore w:val="0"/>
        <w:widowControl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26.1.</w:t>
      </w:r>
      <w:r>
        <w:rPr>
          <w:rFonts w:hint="eastAsia" w:ascii="宋体" w:hAnsi="宋体" w:eastAsia="宋体" w:cs="宋体"/>
          <w:bCs/>
          <w:color w:val="auto"/>
          <w:sz w:val="24"/>
          <w:szCs w:val="21"/>
          <w:highlight w:val="none"/>
          <w:lang w:val="en-US" w:eastAsia="zh-CN"/>
        </w:rPr>
        <w:t>4</w:t>
      </w:r>
      <w:r>
        <w:rPr>
          <w:rFonts w:hint="eastAsia" w:ascii="宋体" w:hAnsi="宋体" w:eastAsia="宋体" w:cs="宋体"/>
          <w:bCs/>
          <w:color w:val="auto"/>
          <w:sz w:val="24"/>
          <w:szCs w:val="21"/>
          <w:highlight w:val="none"/>
        </w:rPr>
        <w:t xml:space="preserve"> 未通过资格审查或符合性审查的投标人，采购代理机构将在</w:t>
      </w:r>
      <w:r>
        <w:rPr>
          <w:rFonts w:hint="eastAsia" w:ascii="宋体" w:hAnsi="宋体" w:eastAsia="宋体" w:cs="宋体"/>
          <w:color w:val="auto"/>
          <w:sz w:val="24"/>
          <w:szCs w:val="24"/>
          <w:highlight w:val="none"/>
        </w:rPr>
        <w:t>苏采云系统</w:t>
      </w:r>
      <w:r>
        <w:rPr>
          <w:rFonts w:hint="eastAsia" w:ascii="宋体" w:hAnsi="宋体" w:eastAsia="宋体" w:cs="宋体"/>
          <w:bCs/>
          <w:color w:val="auto"/>
          <w:sz w:val="24"/>
          <w:szCs w:val="21"/>
          <w:highlight w:val="none"/>
        </w:rPr>
        <w:t>中告知未通过资格审查或符合性审查的原因，评审结束后，采购人或采购代理机构将不再告知未通过资格审查或符合性审查的原因。</w:t>
      </w:r>
    </w:p>
    <w:p w14:paraId="124D4272">
      <w:pPr>
        <w:pageBreakBefore w:val="0"/>
        <w:widowControl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1"/>
          <w:highlight w:val="none"/>
        </w:rPr>
        <w:t>26.2</w:t>
      </w:r>
      <w:r>
        <w:rPr>
          <w:rFonts w:hint="eastAsia" w:ascii="宋体" w:hAnsi="宋体" w:eastAsia="宋体" w:cs="宋体"/>
          <w:color w:val="auto"/>
          <w:sz w:val="24"/>
          <w:szCs w:val="24"/>
          <w:highlight w:val="none"/>
        </w:rPr>
        <w:t>在详细评标之前，评委会将首先审查每份投标文件是否实质性响应了招标文件的要求。实质性响应的投标应该是与招标文件要求的全部条款、条件和规格相符，没有重大偏离或保留的投标。</w:t>
      </w:r>
    </w:p>
    <w:p w14:paraId="23C1BF6B">
      <w:pPr>
        <w:pageBreakBefore w:val="0"/>
        <w:widowControl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bCs/>
          <w:color w:val="auto"/>
          <w:sz w:val="24"/>
          <w:szCs w:val="21"/>
          <w:highlight w:val="none"/>
        </w:rPr>
      </w:pPr>
      <w:r>
        <w:rPr>
          <w:rFonts w:hint="eastAsia" w:ascii="宋体" w:hAnsi="宋体" w:eastAsia="宋体" w:cs="宋体"/>
          <w:color w:val="auto"/>
          <w:sz w:val="24"/>
          <w:szCs w:val="24"/>
          <w:highlight w:val="none"/>
        </w:rPr>
        <w:t>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eastAsia="宋体" w:cs="宋体"/>
          <w:bCs/>
          <w:color w:val="auto"/>
          <w:sz w:val="24"/>
          <w:szCs w:val="21"/>
          <w:highlight w:val="none"/>
        </w:rPr>
        <w:t>评委决定投标文件的响应性只根据投标文件本身的内容，而不寻求外部的证据。</w:t>
      </w:r>
    </w:p>
    <w:p w14:paraId="39C620E7">
      <w:pPr>
        <w:pageBreakBefore w:val="0"/>
        <w:widowControl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26.3</w:t>
      </w:r>
      <w:r>
        <w:rPr>
          <w:rFonts w:hint="eastAsia" w:ascii="宋体" w:hAnsi="宋体" w:eastAsia="宋体" w:cs="宋体"/>
          <w:bCs/>
          <w:color w:val="auto"/>
          <w:sz w:val="24"/>
          <w:szCs w:val="21"/>
          <w:highlight w:val="none"/>
        </w:rPr>
        <w:t>如果投标文件实质上没有响应招标文件的要求，评委会将予以拒绝，投标人不得通过修改或撤销不合要求的偏离或保留而使其投标成为实质性响应的投标。</w:t>
      </w:r>
    </w:p>
    <w:p w14:paraId="137ECE1A">
      <w:pPr>
        <w:pageBreakBefore w:val="0"/>
        <w:widowControl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26.4</w:t>
      </w:r>
      <w:r>
        <w:rPr>
          <w:rFonts w:hint="eastAsia" w:ascii="宋体" w:hAnsi="宋体" w:eastAsia="宋体" w:cs="宋体"/>
          <w:bCs/>
          <w:color w:val="auto"/>
          <w:sz w:val="24"/>
          <w:szCs w:val="21"/>
          <w:highlight w:val="none"/>
        </w:rPr>
        <w:t>评委会将对确定为实质性响应的投标进行进一步审核，看其是否有计算上或累加上的算术错误，修正错误的原则如下：</w:t>
      </w:r>
    </w:p>
    <w:p w14:paraId="1AA266E0">
      <w:pPr>
        <w:pageBreakBefore w:val="0"/>
        <w:widowControl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（1）投标文件中开标一览表内容与投标文件中相应内容不一致的，以开标一览表为准。</w:t>
      </w:r>
    </w:p>
    <w:p w14:paraId="66B3C214">
      <w:pPr>
        <w:pageBreakBefore w:val="0"/>
        <w:widowControl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（2）大写金额和小写金额不一致的，以大写金额为准。</w:t>
      </w:r>
    </w:p>
    <w:p w14:paraId="4AC8033B">
      <w:pPr>
        <w:pageBreakBefore w:val="0"/>
        <w:widowControl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（3）单价金额小数点或者百分比有明显错位的，以开标一览表的总价为准，并修改单价。</w:t>
      </w:r>
    </w:p>
    <w:p w14:paraId="701D3AA6">
      <w:pPr>
        <w:pageBreakBefore w:val="0"/>
        <w:widowControl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（4）总价金额与按单价汇总金额不一致的，以单价金额计算结果为准。</w:t>
      </w:r>
    </w:p>
    <w:p w14:paraId="43658E80">
      <w:pPr>
        <w:pageBreakBefore w:val="0"/>
        <w:widowControl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同时出现两种以上错误的，按照前款规定的顺序修正。</w:t>
      </w:r>
    </w:p>
    <w:p w14:paraId="1F6AE377">
      <w:pPr>
        <w:pageBreakBefore w:val="0"/>
        <w:widowControl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26.5</w:t>
      </w:r>
      <w:r>
        <w:rPr>
          <w:rFonts w:hint="eastAsia" w:ascii="宋体" w:hAnsi="宋体" w:eastAsia="宋体" w:cs="宋体"/>
          <w:bCs/>
          <w:color w:val="auto"/>
          <w:sz w:val="24"/>
          <w:szCs w:val="21"/>
          <w:highlight w:val="none"/>
        </w:rPr>
        <w:t>评委会将按上述修正错误的方法调整投标文件中的投标报价，并通过</w:t>
      </w:r>
      <w:r>
        <w:rPr>
          <w:rFonts w:hint="eastAsia" w:ascii="宋体" w:hAnsi="宋体" w:eastAsia="宋体" w:cs="宋体"/>
          <w:color w:val="auto"/>
          <w:sz w:val="24"/>
          <w:szCs w:val="24"/>
          <w:highlight w:val="none"/>
        </w:rPr>
        <w:t>苏采云系统</w:t>
      </w:r>
      <w:r>
        <w:rPr>
          <w:rFonts w:hint="eastAsia" w:ascii="宋体" w:hAnsi="宋体" w:eastAsia="宋体" w:cs="宋体"/>
          <w:bCs/>
          <w:color w:val="auto"/>
          <w:sz w:val="24"/>
          <w:szCs w:val="21"/>
          <w:highlight w:val="none"/>
        </w:rPr>
        <w:t>告知投标人，调整后的价格应对投标人具有约束力。如果投标人不接受修正后的价格，则其投标将被拒绝。</w:t>
      </w:r>
    </w:p>
    <w:p w14:paraId="720CD96B">
      <w:pPr>
        <w:pageBreakBefore w:val="0"/>
        <w:widowControl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color w:val="auto"/>
          <w:sz w:val="24"/>
          <w:szCs w:val="21"/>
          <w:highlight w:val="none"/>
        </w:rPr>
      </w:pPr>
      <w:bookmarkStart w:id="236" w:name="_Toc20823306"/>
      <w:bookmarkStart w:id="237" w:name="_Toc513029234"/>
      <w:bookmarkStart w:id="238" w:name="_Toc16938550"/>
      <w:r>
        <w:rPr>
          <w:rFonts w:hint="eastAsia" w:ascii="宋体" w:hAnsi="宋体" w:eastAsia="宋体" w:cs="宋体"/>
          <w:color w:val="auto"/>
          <w:sz w:val="24"/>
          <w:szCs w:val="21"/>
          <w:highlight w:val="none"/>
        </w:rPr>
        <w:t>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p>
    <w:p w14:paraId="666A42E8">
      <w:pPr>
        <w:pageBreakBefore w:val="0"/>
        <w:widowControl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p>
    <w:p w14:paraId="3299832B">
      <w:pPr>
        <w:pageBreakBefore w:val="0"/>
        <w:widowControl w:val="0"/>
        <w:kinsoku/>
        <w:wordWrap/>
        <w:overflowPunct/>
        <w:topLinePunct w:val="0"/>
        <w:autoSpaceDE/>
        <w:autoSpaceDN/>
        <w:bidi w:val="0"/>
        <w:adjustRightInd/>
        <w:snapToGrid/>
        <w:spacing w:line="480" w:lineRule="exact"/>
        <w:ind w:firstLine="420"/>
        <w:textAlignment w:val="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非单一产品采购项目，招标文件中将载明其中的核心产品。多家投标人提供的核心产品品牌相同的，按前两款规定处理。</w:t>
      </w:r>
    </w:p>
    <w:p w14:paraId="1A5EAD38">
      <w:pPr>
        <w:pageBreakBefore w:val="0"/>
        <w:widowControl w:val="0"/>
        <w:kinsoku/>
        <w:wordWrap/>
        <w:overflowPunct/>
        <w:topLinePunct w:val="0"/>
        <w:autoSpaceDE/>
        <w:autoSpaceDN/>
        <w:bidi w:val="0"/>
        <w:adjustRightInd/>
        <w:snapToGrid/>
        <w:spacing w:line="480" w:lineRule="exact"/>
        <w:ind w:firstLine="420"/>
        <w:textAlignment w:val="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26.7投标人在开、评标全过程中应保持通讯畅通，及时登录</w:t>
      </w:r>
      <w:r>
        <w:rPr>
          <w:rFonts w:hint="eastAsia" w:ascii="宋体" w:hAnsi="宋体" w:eastAsia="宋体" w:cs="宋体"/>
          <w:color w:val="auto"/>
          <w:sz w:val="24"/>
          <w:szCs w:val="24"/>
          <w:highlight w:val="none"/>
        </w:rPr>
        <w:t>苏采云系统</w:t>
      </w:r>
      <w:r>
        <w:rPr>
          <w:rFonts w:hint="eastAsia" w:ascii="宋体" w:hAnsi="宋体" w:eastAsia="宋体" w:cs="宋体"/>
          <w:color w:val="auto"/>
          <w:sz w:val="24"/>
          <w:szCs w:val="21"/>
          <w:highlight w:val="none"/>
        </w:rPr>
        <w:t>查阅、答复相关信息，并安排专人与采购人、采购代理机构及评标委员会联系。</w:t>
      </w:r>
    </w:p>
    <w:p w14:paraId="3CB45516">
      <w:pPr>
        <w:keepNext/>
        <w:keepLines/>
        <w:pageBreakBefore w:val="0"/>
        <w:widowControl w:val="0"/>
        <w:kinsoku/>
        <w:wordWrap/>
        <w:overflowPunct/>
        <w:topLinePunct w:val="0"/>
        <w:autoSpaceDE/>
        <w:autoSpaceDN/>
        <w:bidi w:val="0"/>
        <w:adjustRightInd/>
        <w:snapToGrid/>
        <w:spacing w:line="480" w:lineRule="exact"/>
        <w:ind w:firstLine="420"/>
        <w:textAlignment w:val="auto"/>
        <w:outlineLvl w:val="3"/>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27、</w:t>
      </w:r>
      <w:bookmarkEnd w:id="236"/>
      <w:bookmarkEnd w:id="237"/>
      <w:bookmarkEnd w:id="238"/>
      <w:r>
        <w:rPr>
          <w:rFonts w:hint="eastAsia" w:ascii="宋体" w:hAnsi="宋体" w:eastAsia="宋体" w:cs="宋体"/>
          <w:color w:val="auto"/>
          <w:sz w:val="28"/>
          <w:szCs w:val="28"/>
          <w:highlight w:val="none"/>
        </w:rPr>
        <w:t>无效投标条款和废标条款</w:t>
      </w:r>
    </w:p>
    <w:p w14:paraId="39D2DA26">
      <w:pPr>
        <w:pageBreakBefore w:val="0"/>
        <w:widowControl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bCs/>
          <w:color w:val="auto"/>
          <w:sz w:val="24"/>
          <w:szCs w:val="21"/>
          <w:highlight w:val="none"/>
        </w:rPr>
      </w:pPr>
      <w:bookmarkStart w:id="239" w:name="_Toc513029235"/>
      <w:bookmarkStart w:id="240" w:name="_Toc16938551"/>
      <w:bookmarkStart w:id="241" w:name="_Toc20823307"/>
      <w:r>
        <w:rPr>
          <w:rFonts w:hint="eastAsia" w:ascii="宋体" w:hAnsi="宋体" w:eastAsia="宋体" w:cs="宋体"/>
          <w:bCs/>
          <w:color w:val="auto"/>
          <w:sz w:val="24"/>
          <w:szCs w:val="21"/>
          <w:highlight w:val="none"/>
        </w:rPr>
        <w:t>27.1无效投标条款</w:t>
      </w:r>
    </w:p>
    <w:p w14:paraId="0822A534">
      <w:pPr>
        <w:pageBreakBefore w:val="0"/>
        <w:widowControl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27.1.1 投标人在</w:t>
      </w:r>
      <w:r>
        <w:rPr>
          <w:rFonts w:hint="eastAsia" w:ascii="宋体" w:hAnsi="宋体" w:eastAsia="宋体" w:cs="宋体"/>
          <w:color w:val="auto"/>
          <w:sz w:val="24"/>
          <w:szCs w:val="24"/>
          <w:highlight w:val="none"/>
        </w:rPr>
        <w:t>苏采云系统</w:t>
      </w:r>
      <w:r>
        <w:rPr>
          <w:rFonts w:hint="eastAsia" w:ascii="宋体" w:hAnsi="宋体" w:eastAsia="宋体" w:cs="宋体"/>
          <w:bCs/>
          <w:color w:val="auto"/>
          <w:sz w:val="24"/>
          <w:szCs w:val="21"/>
          <w:highlight w:val="none"/>
        </w:rPr>
        <w:t>规定的时间内未成功解密电子投标文件的。</w:t>
      </w:r>
    </w:p>
    <w:p w14:paraId="62B03579">
      <w:pPr>
        <w:pageBreakBefore w:val="0"/>
        <w:widowControl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27.1.2 投标人未按照招标文件要求上传电子投标文件的。</w:t>
      </w:r>
    </w:p>
    <w:p w14:paraId="647429B2">
      <w:pPr>
        <w:pageBreakBefore w:val="0"/>
        <w:widowControl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27.1.3同一投标人提交两个（含两个）以上不同的投标报价的。</w:t>
      </w:r>
    </w:p>
    <w:p w14:paraId="7E515B74">
      <w:pPr>
        <w:pageBreakBefore w:val="0"/>
        <w:widowControl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27.1.4投标人不具备招标文件中规定资格要求的。</w:t>
      </w:r>
    </w:p>
    <w:p w14:paraId="447405C5">
      <w:pPr>
        <w:pageBreakBefore w:val="0"/>
        <w:widowControl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27.1.5投标人的报价超过了采购预算或最高限价的。</w:t>
      </w:r>
    </w:p>
    <w:p w14:paraId="02440ADA">
      <w:pPr>
        <w:pageBreakBefore w:val="0"/>
        <w:widowControl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bCs/>
          <w:i/>
          <w:color w:val="auto"/>
          <w:sz w:val="24"/>
          <w:szCs w:val="21"/>
          <w:highlight w:val="none"/>
          <w:u w:val="single"/>
        </w:rPr>
      </w:pPr>
      <w:r>
        <w:rPr>
          <w:rFonts w:hint="eastAsia" w:ascii="宋体" w:hAnsi="宋体" w:eastAsia="宋体" w:cs="宋体"/>
          <w:bCs/>
          <w:color w:val="auto"/>
          <w:sz w:val="24"/>
          <w:szCs w:val="21"/>
          <w:highlight w:val="none"/>
        </w:rPr>
        <w:t>27.1.6未通过符合性审查的。</w:t>
      </w:r>
    </w:p>
    <w:p w14:paraId="45DEE2D9">
      <w:pPr>
        <w:pageBreakBefore w:val="0"/>
        <w:widowControl w:val="0"/>
        <w:kinsoku/>
        <w:wordWrap/>
        <w:overflowPunct/>
        <w:topLinePunct w:val="0"/>
        <w:autoSpaceDE/>
        <w:autoSpaceDN/>
        <w:bidi w:val="0"/>
        <w:adjustRightInd/>
        <w:snapToGrid/>
        <w:spacing w:line="480" w:lineRule="exact"/>
        <w:ind w:firstLine="360"/>
        <w:textAlignment w:val="auto"/>
        <w:rPr>
          <w:rFonts w:hint="eastAsia" w:ascii="宋体" w:hAnsi="宋体" w:eastAsia="宋体" w:cs="宋体"/>
          <w:b/>
          <w:color w:val="auto"/>
          <w:sz w:val="24"/>
          <w:szCs w:val="21"/>
          <w:highlight w:val="none"/>
          <w:u w:val="single"/>
        </w:rPr>
      </w:pPr>
      <w:r>
        <w:rPr>
          <w:rFonts w:hint="eastAsia" w:ascii="宋体" w:hAnsi="宋体" w:eastAsia="宋体" w:cs="宋体"/>
          <w:bCs/>
          <w:color w:val="auto"/>
          <w:sz w:val="24"/>
          <w:szCs w:val="21"/>
          <w:highlight w:val="none"/>
        </w:rPr>
        <w:t xml:space="preserve"> 27.1.7不符合招标文件中规定的实质性要求和条件的。</w:t>
      </w:r>
    </w:p>
    <w:p w14:paraId="59CAB1B1">
      <w:pPr>
        <w:pageBreakBefore w:val="0"/>
        <w:widowControl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030DC9DF">
      <w:pPr>
        <w:pageBreakBefore w:val="0"/>
        <w:widowControl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27.1.9  投标文件含有采购人不能接受的附加条件的。</w:t>
      </w:r>
    </w:p>
    <w:p w14:paraId="17326714">
      <w:pPr>
        <w:pageBreakBefore w:val="0"/>
        <w:widowControl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27.1.10评标委员会认为投标人的报价明显低于其他通过符合性审查投标人的报价，有可能影响产品质量或者不能诚信履约的，将通过</w:t>
      </w:r>
      <w:r>
        <w:rPr>
          <w:rFonts w:hint="eastAsia" w:ascii="宋体" w:hAnsi="宋体" w:eastAsia="宋体" w:cs="宋体"/>
          <w:color w:val="auto"/>
          <w:sz w:val="24"/>
          <w:szCs w:val="24"/>
          <w:highlight w:val="none"/>
        </w:rPr>
        <w:t>苏采云系统</w:t>
      </w:r>
      <w:r>
        <w:rPr>
          <w:rFonts w:hint="eastAsia" w:ascii="宋体" w:hAnsi="宋体" w:eastAsia="宋体" w:cs="宋体"/>
          <w:bCs/>
          <w:color w:val="auto"/>
          <w:sz w:val="24"/>
          <w:szCs w:val="21"/>
          <w:highlight w:val="none"/>
        </w:rPr>
        <w:t>要求其在合理的时间内提供说明，必要时提交相关证明材料；投标人不能证明其报价合理性的，评标委员会应当将其作为无效投标处理。</w:t>
      </w:r>
    </w:p>
    <w:p w14:paraId="268CA006">
      <w:pPr>
        <w:pageBreakBefore w:val="0"/>
        <w:widowControl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3285E690">
      <w:pPr>
        <w:pageBreakBefore w:val="0"/>
        <w:widowControl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27.1.12 投标文件未按照招标文件要求加盖CA电子公章的。</w:t>
      </w:r>
    </w:p>
    <w:p w14:paraId="276E04C1">
      <w:pPr>
        <w:pageBreakBefore w:val="0"/>
        <w:widowControl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27.1.13其他法律、法规及本招标文件规定的属无效投标的情形。</w:t>
      </w:r>
    </w:p>
    <w:p w14:paraId="3DA04E9F">
      <w:pPr>
        <w:pageBreakBefore w:val="0"/>
        <w:widowControl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27.2废标条款</w:t>
      </w:r>
    </w:p>
    <w:p w14:paraId="6DB48F2F">
      <w:pPr>
        <w:pageBreakBefore w:val="0"/>
        <w:widowControl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27.2.1符合专业条件的供应商或者对招标文件作实质响应的供应商不足三家的。27.2.2出现影响采购公正的违法、违规行为的。</w:t>
      </w:r>
    </w:p>
    <w:p w14:paraId="4DA8F533">
      <w:pPr>
        <w:pageBreakBefore w:val="0"/>
        <w:widowControl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27.2.3因重大变故，采购任务取消的。</w:t>
      </w:r>
    </w:p>
    <w:p w14:paraId="43E65FE9">
      <w:pPr>
        <w:pageBreakBefore w:val="0"/>
        <w:widowControl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27.2.4评标委员会认定招标文件存在歧义、重大缺陷导致评审工作无法进行。</w:t>
      </w:r>
    </w:p>
    <w:p w14:paraId="692A2783">
      <w:pPr>
        <w:pageBreakBefore w:val="0"/>
        <w:widowControl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27.2.5 因苏采云系统故障原因造成开标不成功的。</w:t>
      </w:r>
    </w:p>
    <w:p w14:paraId="1E412BD6">
      <w:pPr>
        <w:pageBreakBefore w:val="0"/>
        <w:widowControl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27.3 投标截止时间结束后参加投标的供应商不足三家的处理：</w:t>
      </w:r>
    </w:p>
    <w:p w14:paraId="6671EC57">
      <w:pPr>
        <w:pageBreakBefore w:val="0"/>
        <w:widowControl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27.3.1如出现投标截止时间结束后参加投标的供应商或者在评标期间对招标文件做出实质响应的供应商不足三家情况，按政府采购相关规定执行。</w:t>
      </w:r>
    </w:p>
    <w:p w14:paraId="2ABE8043">
      <w:pPr>
        <w:keepNext/>
        <w:keepLines/>
        <w:pageBreakBefore w:val="0"/>
        <w:widowControl w:val="0"/>
        <w:kinsoku/>
        <w:wordWrap/>
        <w:overflowPunct/>
        <w:topLinePunct w:val="0"/>
        <w:autoSpaceDE/>
        <w:autoSpaceDN/>
        <w:bidi w:val="0"/>
        <w:adjustRightInd/>
        <w:snapToGrid/>
        <w:spacing w:line="480" w:lineRule="exact"/>
        <w:ind w:firstLine="482"/>
        <w:textAlignment w:val="auto"/>
        <w:outlineLvl w:val="2"/>
        <w:rPr>
          <w:rFonts w:hint="eastAsia" w:ascii="宋体" w:hAnsi="宋体" w:eastAsia="宋体" w:cs="宋体"/>
          <w:b/>
          <w:bCs/>
          <w:color w:val="auto"/>
          <w:sz w:val="32"/>
          <w:szCs w:val="32"/>
          <w:highlight w:val="none"/>
        </w:rPr>
      </w:pPr>
      <w:bookmarkStart w:id="242" w:name="_Toc23694"/>
      <w:bookmarkStart w:id="243" w:name="_Toc518"/>
      <w:bookmarkStart w:id="244" w:name="_Toc12475"/>
      <w:bookmarkStart w:id="245" w:name="_Toc2053"/>
      <w:bookmarkStart w:id="246" w:name="_Toc120614219"/>
      <w:bookmarkStart w:id="247" w:name="_Toc4191"/>
      <w:r>
        <w:rPr>
          <w:rFonts w:hint="eastAsia" w:ascii="宋体" w:hAnsi="宋体" w:eastAsia="宋体" w:cs="宋体"/>
          <w:b/>
          <w:bCs/>
          <w:color w:val="auto"/>
          <w:sz w:val="32"/>
          <w:szCs w:val="32"/>
          <w:highlight w:val="none"/>
        </w:rPr>
        <w:t>六、</w:t>
      </w:r>
      <w:bookmarkEnd w:id="239"/>
      <w:bookmarkEnd w:id="240"/>
      <w:bookmarkEnd w:id="241"/>
      <w:r>
        <w:rPr>
          <w:rFonts w:hint="eastAsia" w:ascii="宋体" w:hAnsi="宋体" w:eastAsia="宋体" w:cs="宋体"/>
          <w:b/>
          <w:bCs/>
          <w:color w:val="auto"/>
          <w:sz w:val="32"/>
          <w:szCs w:val="32"/>
          <w:highlight w:val="none"/>
        </w:rPr>
        <w:t>定标</w:t>
      </w:r>
      <w:bookmarkEnd w:id="242"/>
      <w:bookmarkEnd w:id="243"/>
      <w:bookmarkEnd w:id="244"/>
      <w:bookmarkEnd w:id="245"/>
      <w:bookmarkEnd w:id="246"/>
      <w:bookmarkEnd w:id="247"/>
    </w:p>
    <w:p w14:paraId="679DABFC">
      <w:pPr>
        <w:keepNext/>
        <w:keepLines/>
        <w:pageBreakBefore w:val="0"/>
        <w:widowControl w:val="0"/>
        <w:kinsoku/>
        <w:wordWrap/>
        <w:overflowPunct/>
        <w:topLinePunct w:val="0"/>
        <w:autoSpaceDE/>
        <w:autoSpaceDN/>
        <w:bidi w:val="0"/>
        <w:adjustRightInd/>
        <w:snapToGrid/>
        <w:spacing w:line="480" w:lineRule="exact"/>
        <w:ind w:firstLine="600"/>
        <w:textAlignment w:val="auto"/>
        <w:outlineLvl w:val="3"/>
        <w:rPr>
          <w:rFonts w:hint="eastAsia" w:ascii="宋体" w:hAnsi="宋体" w:eastAsia="宋体" w:cs="宋体"/>
          <w:bCs/>
          <w:color w:val="auto"/>
          <w:sz w:val="30"/>
          <w:szCs w:val="30"/>
          <w:highlight w:val="none"/>
        </w:rPr>
      </w:pPr>
      <w:bookmarkStart w:id="248" w:name="_Toc513029238"/>
      <w:bookmarkStart w:id="249" w:name="_Toc20823310"/>
      <w:bookmarkStart w:id="250" w:name="_Toc16938554"/>
      <w:r>
        <w:rPr>
          <w:rFonts w:hint="eastAsia" w:ascii="宋体" w:hAnsi="宋体" w:eastAsia="宋体" w:cs="宋体"/>
          <w:bCs/>
          <w:color w:val="auto"/>
          <w:sz w:val="30"/>
          <w:szCs w:val="30"/>
          <w:highlight w:val="none"/>
        </w:rPr>
        <w:t>28、</w:t>
      </w:r>
      <w:bookmarkEnd w:id="248"/>
      <w:r>
        <w:rPr>
          <w:rFonts w:hint="eastAsia" w:ascii="宋体" w:hAnsi="宋体" w:eastAsia="宋体" w:cs="宋体"/>
          <w:bCs/>
          <w:color w:val="auto"/>
          <w:sz w:val="30"/>
          <w:szCs w:val="30"/>
          <w:highlight w:val="none"/>
        </w:rPr>
        <w:t>确定</w:t>
      </w:r>
      <w:bookmarkEnd w:id="249"/>
      <w:bookmarkEnd w:id="250"/>
      <w:r>
        <w:rPr>
          <w:rFonts w:hint="eastAsia" w:ascii="宋体" w:hAnsi="宋体" w:eastAsia="宋体" w:cs="宋体"/>
          <w:bCs/>
          <w:color w:val="auto"/>
          <w:sz w:val="30"/>
          <w:szCs w:val="30"/>
          <w:highlight w:val="none"/>
        </w:rPr>
        <w:t>中标单位</w:t>
      </w:r>
    </w:p>
    <w:p w14:paraId="5CCFB8A3">
      <w:pPr>
        <w:pageBreakBefore w:val="0"/>
        <w:widowControl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28.1中标候选人的选取原则和数量见招标文件第五章规定。 </w:t>
      </w:r>
    </w:p>
    <w:p w14:paraId="24A3B160">
      <w:pPr>
        <w:pageBreakBefore w:val="0"/>
        <w:widowControl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28.2 采购人应根据评委会推荐的中标候选人确定中标人。</w:t>
      </w:r>
    </w:p>
    <w:p w14:paraId="4B661A54">
      <w:pPr>
        <w:pageBreakBefore w:val="0"/>
        <w:widowControl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28.3 采购人或</w:t>
      </w:r>
      <w:r>
        <w:rPr>
          <w:rFonts w:hint="eastAsia" w:ascii="宋体" w:hAnsi="宋体" w:eastAsia="宋体" w:cs="宋体"/>
          <w:color w:val="auto"/>
          <w:sz w:val="24"/>
          <w:szCs w:val="24"/>
          <w:highlight w:val="none"/>
        </w:rPr>
        <w:t>采购代理机构将在“江苏政府采购网”发布中标公告，公告期限为1个工作日。</w:t>
      </w:r>
    </w:p>
    <w:p w14:paraId="38447642">
      <w:pPr>
        <w:pageBreakBefore w:val="0"/>
        <w:widowControl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28.4  若有充分证据证明，中标人出现下列情况之一的，一经查实，将被取消中标资格：</w:t>
      </w:r>
    </w:p>
    <w:p w14:paraId="049E2CBF">
      <w:pPr>
        <w:pageBreakBefore w:val="0"/>
        <w:widowControl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28.4.1提供虚假材料谋取中标的。</w:t>
      </w:r>
    </w:p>
    <w:p w14:paraId="489AFEB9">
      <w:pPr>
        <w:pageBreakBefore w:val="0"/>
        <w:widowControl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28.4.2向采购人、采购代理机构行贿或者提供其他不正当利益的。</w:t>
      </w:r>
    </w:p>
    <w:p w14:paraId="28A57FC4">
      <w:pPr>
        <w:pageBreakBefore w:val="0"/>
        <w:widowControl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28.4.3属于本文件规定的无效条件，但在评标过程中又未被评委会发现的。</w:t>
      </w:r>
    </w:p>
    <w:p w14:paraId="39593E7C">
      <w:pPr>
        <w:pageBreakBefore w:val="0"/>
        <w:widowControl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28.4.4与采购人或者其他供应商恶意串通的。</w:t>
      </w:r>
    </w:p>
    <w:p w14:paraId="5E93E8B4">
      <w:pPr>
        <w:pageBreakBefore w:val="0"/>
        <w:widowControl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28.4.5采取不正当手段诋毁、排挤其他供应商的。</w:t>
      </w:r>
    </w:p>
    <w:p w14:paraId="549D0796">
      <w:pPr>
        <w:pageBreakBefore w:val="0"/>
        <w:widowControl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color w:val="auto"/>
          <w:sz w:val="24"/>
          <w:szCs w:val="24"/>
          <w:highlight w:val="none"/>
        </w:rPr>
      </w:pPr>
      <w:bookmarkStart w:id="251" w:name="_Toc200451960"/>
      <w:r>
        <w:rPr>
          <w:rFonts w:hint="eastAsia" w:ascii="宋体" w:hAnsi="宋体" w:eastAsia="宋体" w:cs="宋体"/>
          <w:color w:val="auto"/>
          <w:sz w:val="24"/>
          <w:szCs w:val="24"/>
          <w:highlight w:val="none"/>
        </w:rPr>
        <w:t>28.5.</w:t>
      </w:r>
      <w:r>
        <w:rPr>
          <w:rFonts w:hint="eastAsia" w:ascii="宋体" w:hAnsi="宋体" w:eastAsia="宋体" w:cs="宋体"/>
          <w:color w:val="auto"/>
          <w:szCs w:val="21"/>
          <w:highlight w:val="none"/>
        </w:rPr>
        <w:t xml:space="preserve"> </w:t>
      </w:r>
      <w:r>
        <w:rPr>
          <w:rFonts w:hint="eastAsia" w:ascii="宋体" w:hAnsi="宋体" w:eastAsia="宋体" w:cs="宋体"/>
          <w:color w:val="auto"/>
          <w:sz w:val="24"/>
          <w:szCs w:val="24"/>
          <w:highlight w:val="none"/>
        </w:rPr>
        <w:t>有下列情形之一的，视为投标人串通投标，投标无效：</w:t>
      </w:r>
    </w:p>
    <w:p w14:paraId="2CEBED63">
      <w:pPr>
        <w:pageBreakBefore w:val="0"/>
        <w:widowControl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28.5.1不同投标人的投标文件由同一单位或者个人编制；</w:t>
      </w:r>
    </w:p>
    <w:p w14:paraId="775D18EF">
      <w:pPr>
        <w:pageBreakBefore w:val="0"/>
        <w:widowControl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28.5.2不同投标人委托同一单位或者个人办理投标事宜；</w:t>
      </w:r>
    </w:p>
    <w:p w14:paraId="2EA5C9E9">
      <w:pPr>
        <w:pageBreakBefore w:val="0"/>
        <w:widowControl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28.5.3 不同投标人的投标文件载明的项目管理成员或者联系人员为同一人；</w:t>
      </w:r>
    </w:p>
    <w:p w14:paraId="32D13BD1">
      <w:pPr>
        <w:pageBreakBefore w:val="0"/>
        <w:widowControl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28.5.4不同投标人的投标文件异常一致或者投标报价呈规律性差异；</w:t>
      </w:r>
    </w:p>
    <w:p w14:paraId="67112467">
      <w:pPr>
        <w:keepNext/>
        <w:keepLines/>
        <w:pageBreakBefore w:val="0"/>
        <w:widowControl w:val="0"/>
        <w:kinsoku/>
        <w:wordWrap/>
        <w:overflowPunct/>
        <w:topLinePunct w:val="0"/>
        <w:autoSpaceDE/>
        <w:autoSpaceDN/>
        <w:bidi w:val="0"/>
        <w:adjustRightInd/>
        <w:snapToGrid/>
        <w:spacing w:line="480" w:lineRule="exact"/>
        <w:ind w:firstLine="600"/>
        <w:textAlignment w:val="auto"/>
        <w:outlineLvl w:val="3"/>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29、质疑处理</w:t>
      </w:r>
      <w:bookmarkEnd w:id="251"/>
    </w:p>
    <w:p w14:paraId="5038F8F6">
      <w:pPr>
        <w:pageBreakBefore w:val="0"/>
        <w:widowControl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29.1 提出质疑的投标人应当是参与所质疑项目采购活动的供应商。潜在投标人依法获取其可质疑的招标文件的，可以对招标文件提出质疑。</w:t>
      </w:r>
    </w:p>
    <w:p w14:paraId="16203008">
      <w:pPr>
        <w:pageBreakBefore w:val="0"/>
        <w:widowControl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29.2投标人认为招标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p>
    <w:p w14:paraId="176613B2">
      <w:pPr>
        <w:pageBreakBefore w:val="0"/>
        <w:widowControl w:val="0"/>
        <w:kinsoku/>
        <w:wordWrap/>
        <w:overflowPunct/>
        <w:topLinePunct w:val="0"/>
        <w:autoSpaceDE/>
        <w:autoSpaceDN/>
        <w:bidi w:val="0"/>
        <w:adjustRightInd/>
        <w:snapToGrid/>
        <w:spacing w:line="480" w:lineRule="exact"/>
        <w:ind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29.2.1对可以质疑的招标文件提出质疑的，为收到招标文件之日或者招标文件公告期限届满之日；</w:t>
      </w:r>
      <w:r>
        <w:rPr>
          <w:rFonts w:hint="eastAsia" w:ascii="宋体" w:hAnsi="宋体" w:eastAsia="宋体" w:cs="宋体"/>
          <w:color w:val="auto"/>
          <w:sz w:val="24"/>
          <w:szCs w:val="24"/>
          <w:highlight w:val="none"/>
        </w:rPr>
        <w:br w:type="textWrapping" w:clear="all"/>
      </w:r>
      <w:r>
        <w:rPr>
          <w:rFonts w:hint="eastAsia" w:ascii="宋体" w:hAnsi="宋体" w:eastAsia="宋体" w:cs="宋体"/>
          <w:color w:val="auto"/>
          <w:sz w:val="24"/>
          <w:szCs w:val="24"/>
          <w:highlight w:val="none"/>
        </w:rPr>
        <w:t>　　29.2.2对采购过程提出质疑的，为各采购程序环节结束之日；</w:t>
      </w:r>
      <w:r>
        <w:rPr>
          <w:rFonts w:hint="eastAsia" w:ascii="宋体" w:hAnsi="宋体" w:eastAsia="宋体" w:cs="宋体"/>
          <w:color w:val="auto"/>
          <w:sz w:val="24"/>
          <w:szCs w:val="24"/>
          <w:highlight w:val="none"/>
        </w:rPr>
        <w:br w:type="textWrapping" w:clear="all"/>
      </w:r>
      <w:r>
        <w:rPr>
          <w:rFonts w:hint="eastAsia" w:ascii="宋体" w:hAnsi="宋体" w:eastAsia="宋体" w:cs="宋体"/>
          <w:color w:val="auto"/>
          <w:sz w:val="24"/>
          <w:szCs w:val="24"/>
          <w:highlight w:val="none"/>
        </w:rPr>
        <w:t>　　29.2.3对中标或者成交结果提出质疑的，为中标或者成交结果公告期限届满之日。</w:t>
      </w:r>
    </w:p>
    <w:p w14:paraId="160F7061">
      <w:pPr>
        <w:pageBreakBefore w:val="0"/>
        <w:widowControl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投标人应当在法定质疑期内一次性提出针对同一采购程序环节的质疑。投标人如在法定期限内对同一采购程序环节提出多次质疑的，采购代理机构、采购人将只对投标人第一次质疑作出答复。</w:t>
      </w:r>
    </w:p>
    <w:p w14:paraId="578F5419">
      <w:pPr>
        <w:pageBreakBefore w:val="0"/>
        <w:widowControl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29.3质疑函必须按照本招标文件中《质疑函范本》要求的格式和内容进行填写。投标人如组成联合体参加投标，则《质疑函范本》中要求签字、盖章、加盖公章之处，联合体各方均须按要求签字、盖章、加盖公章。</w:t>
      </w:r>
    </w:p>
    <w:p w14:paraId="22790612">
      <w:pPr>
        <w:pageBreakBefore w:val="0"/>
        <w:widowControl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29.4 投标人（含潜在投标人）对采购方式、招标文件中采购需求、合同文本及资格审查结果的询问、质疑请向采购人提出，由采购人负责答复。投标人对投标人资格条件、评标方法和评标标准的询问、质疑请向采购代理机构提出，由采购代理机构负责答复。</w:t>
      </w:r>
      <w:r>
        <w:rPr>
          <w:rFonts w:hint="eastAsia" w:ascii="宋体" w:hAnsi="宋体" w:eastAsia="宋体" w:cs="宋体"/>
          <w:b/>
          <w:color w:val="auto"/>
          <w:sz w:val="24"/>
          <w:szCs w:val="24"/>
          <w:highlight w:val="none"/>
        </w:rPr>
        <w:t xml:space="preserve"> </w:t>
      </w:r>
    </w:p>
    <w:p w14:paraId="46E8AC34">
      <w:pPr>
        <w:pageBreakBefore w:val="0"/>
        <w:widowControl w:val="0"/>
        <w:kinsoku/>
        <w:wordWrap/>
        <w:overflowPunct/>
        <w:topLinePunct w:val="0"/>
        <w:autoSpaceDE/>
        <w:autoSpaceDN/>
        <w:bidi w:val="0"/>
        <w:adjustRightInd/>
        <w:snapToGrid/>
        <w:spacing w:line="480" w:lineRule="exact"/>
        <w:ind w:firstLine="482"/>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采购人及采购代理机构只接收以纸质原件形式送达的质疑，投标人可以通过现场递交或邮寄方式提交质疑</w:t>
      </w:r>
      <w:r>
        <w:rPr>
          <w:rFonts w:hint="eastAsia" w:ascii="宋体" w:hAnsi="宋体" w:eastAsia="宋体" w:cs="宋体"/>
          <w:color w:val="auto"/>
          <w:sz w:val="24"/>
          <w:szCs w:val="24"/>
          <w:highlight w:val="none"/>
        </w:rPr>
        <w:t>。</w:t>
      </w:r>
    </w:p>
    <w:p w14:paraId="72C18153">
      <w:pPr>
        <w:pageBreakBefore w:val="0"/>
        <w:widowControl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采购代理机构质疑接收部门为</w:t>
      </w:r>
      <w:r>
        <w:rPr>
          <w:rFonts w:hint="eastAsia" w:ascii="宋体" w:hAnsi="宋体" w:eastAsia="宋体" w:cs="宋体"/>
          <w:color w:val="auto"/>
          <w:sz w:val="24"/>
          <w:szCs w:val="24"/>
          <w:highlight w:val="none"/>
          <w:lang w:eastAsia="zh-CN"/>
        </w:rPr>
        <w:t>中正信造价咨询有限公司</w:t>
      </w:r>
      <w:r>
        <w:rPr>
          <w:rFonts w:hint="eastAsia" w:ascii="宋体" w:hAnsi="宋体" w:eastAsia="宋体" w:cs="宋体"/>
          <w:color w:val="auto"/>
          <w:sz w:val="24"/>
          <w:szCs w:val="24"/>
          <w:highlight w:val="none"/>
        </w:rPr>
        <w:t>招标代理部，联系地址：</w:t>
      </w:r>
      <w:r>
        <w:rPr>
          <w:rFonts w:hint="eastAsia" w:ascii="宋体" w:hAnsi="宋体" w:eastAsia="宋体" w:cs="宋体"/>
          <w:color w:val="auto"/>
          <w:sz w:val="24"/>
          <w:highlight w:val="none"/>
        </w:rPr>
        <w:t>连云港市海州区朝阳东路32-8号</w:t>
      </w:r>
      <w:r>
        <w:rPr>
          <w:rFonts w:hint="eastAsia" w:ascii="宋体" w:hAnsi="宋体" w:eastAsia="宋体" w:cs="宋体"/>
          <w:color w:val="auto"/>
          <w:sz w:val="24"/>
          <w:highlight w:val="none"/>
          <w:lang w:val="en-US" w:eastAsia="zh-CN"/>
        </w:rPr>
        <w:t>13楼</w:t>
      </w:r>
      <w:r>
        <w:rPr>
          <w:rFonts w:hint="eastAsia" w:ascii="宋体" w:hAnsi="宋体" w:eastAsia="宋体" w:cs="宋体"/>
          <w:color w:val="auto"/>
          <w:sz w:val="24"/>
          <w:highlight w:val="none"/>
        </w:rPr>
        <w:t>（紫金大厦2号楼）</w:t>
      </w:r>
      <w:r>
        <w:rPr>
          <w:rFonts w:hint="eastAsia" w:ascii="宋体" w:hAnsi="宋体" w:eastAsia="宋体" w:cs="宋体"/>
          <w:color w:val="auto"/>
          <w:sz w:val="24"/>
          <w:szCs w:val="24"/>
          <w:highlight w:val="none"/>
        </w:rPr>
        <w:t>，联系电话：</w:t>
      </w:r>
      <w:r>
        <w:rPr>
          <w:rFonts w:hint="eastAsia" w:ascii="宋体" w:hAnsi="宋体" w:eastAsia="宋体" w:cs="宋体"/>
          <w:color w:val="auto"/>
          <w:sz w:val="24"/>
          <w:highlight w:val="none"/>
          <w:lang w:val="en-US" w:eastAsia="zh-CN"/>
        </w:rPr>
        <w:t>19305131189。</w:t>
      </w:r>
    </w:p>
    <w:p w14:paraId="22C2CCD1">
      <w:pPr>
        <w:pageBreakBefore w:val="0"/>
        <w:widowControl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采购人质疑接收人及联系方式见招标文件第一章。</w:t>
      </w:r>
    </w:p>
    <w:p w14:paraId="3362005C">
      <w:pPr>
        <w:pageBreakBefore w:val="0"/>
        <w:widowControl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29.5 以下情形的质疑不予受理</w:t>
      </w:r>
    </w:p>
    <w:p w14:paraId="07A3F438">
      <w:pPr>
        <w:pageBreakBefore w:val="0"/>
        <w:widowControl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29.5.1 内容不符合《政府采购质疑和投诉办法》第十二条规定的质疑。</w:t>
      </w:r>
    </w:p>
    <w:p w14:paraId="6383A1EC">
      <w:pPr>
        <w:pageBreakBefore w:val="0"/>
        <w:widowControl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29.5.2 超出政府采购法定期限的质疑。</w:t>
      </w:r>
    </w:p>
    <w:p w14:paraId="0EFAE517">
      <w:pPr>
        <w:pageBreakBefore w:val="0"/>
        <w:widowControl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29.5.3 以传真、电子邮件等方式递交的非原件形式的质疑。</w:t>
      </w:r>
    </w:p>
    <w:p w14:paraId="61395F86">
      <w:pPr>
        <w:pageBreakBefore w:val="0"/>
        <w:widowControl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29.5.4 未参加投标活动的投标人或在投标活动中自身权益未受到损害的供应商所提出的质疑。</w:t>
      </w:r>
    </w:p>
    <w:p w14:paraId="0CE55086">
      <w:pPr>
        <w:pageBreakBefore w:val="0"/>
        <w:widowControl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29.5.5投标人组成联合体参加投标，联合体中任何一方或多方未按要求签字、盖章、加盖公章的质疑。</w:t>
      </w:r>
    </w:p>
    <w:p w14:paraId="7091E331">
      <w:pPr>
        <w:pageBreakBefore w:val="0"/>
        <w:widowControl w:val="0"/>
        <w:kinsoku/>
        <w:wordWrap/>
        <w:overflowPunct/>
        <w:topLinePunct w:val="0"/>
        <w:autoSpaceDE/>
        <w:autoSpaceDN/>
        <w:bidi w:val="0"/>
        <w:adjustRightInd/>
        <w:snapToGrid/>
        <w:spacing w:line="480" w:lineRule="exact"/>
        <w:ind w:firstLine="468"/>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29.6  投标人提出书面质疑必须有理、有据，不得捏造事实、提供虚假材料进行恶意质疑。否则，一经查实，采购人有权依据政府采购的有关规定，报请政府采购监管部门对该投标人进行相应的行政处罚和记录该投标人的失信信息。</w:t>
      </w:r>
    </w:p>
    <w:p w14:paraId="6E2BB6A9">
      <w:pPr>
        <w:keepNext/>
        <w:keepLines/>
        <w:pageBreakBefore w:val="0"/>
        <w:widowControl w:val="0"/>
        <w:kinsoku/>
        <w:wordWrap/>
        <w:overflowPunct/>
        <w:topLinePunct w:val="0"/>
        <w:autoSpaceDE/>
        <w:autoSpaceDN/>
        <w:bidi w:val="0"/>
        <w:adjustRightInd/>
        <w:snapToGrid/>
        <w:spacing w:line="480" w:lineRule="exact"/>
        <w:ind w:firstLine="600"/>
        <w:textAlignment w:val="auto"/>
        <w:outlineLvl w:val="3"/>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30、中标通知书</w:t>
      </w:r>
    </w:p>
    <w:p w14:paraId="0F8EC47A">
      <w:pPr>
        <w:pageBreakBefore w:val="0"/>
        <w:widowControl w:val="0"/>
        <w:kinsoku/>
        <w:wordWrap/>
        <w:overflowPunct/>
        <w:topLinePunct w:val="0"/>
        <w:autoSpaceDE/>
        <w:autoSpaceDN/>
        <w:bidi w:val="0"/>
        <w:adjustRightInd/>
        <w:snapToGrid/>
        <w:spacing w:line="480" w:lineRule="exact"/>
        <w:ind w:firstLine="600"/>
        <w:textAlignment w:val="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30.l</w:t>
      </w:r>
      <w:r>
        <w:rPr>
          <w:rFonts w:hint="eastAsia" w:ascii="宋体" w:hAnsi="宋体" w:eastAsia="宋体" w:cs="宋体"/>
          <w:b/>
          <w:color w:val="auto"/>
          <w:sz w:val="24"/>
          <w:szCs w:val="24"/>
          <w:highlight w:val="none"/>
        </w:rPr>
        <w:t xml:space="preserve"> </w:t>
      </w:r>
      <w:r>
        <w:rPr>
          <w:rFonts w:hint="eastAsia" w:ascii="宋体" w:hAnsi="宋体" w:eastAsia="宋体" w:cs="宋体"/>
          <w:bCs/>
          <w:color w:val="auto"/>
          <w:sz w:val="24"/>
          <w:szCs w:val="24"/>
          <w:highlight w:val="none"/>
        </w:rPr>
        <w:t>中标人确定后，中标结果由采购代理机构在江苏政府采购网公告，中标公告期限为1个工作日，同时由采购代理机构向中标人发出中标通知书。</w:t>
      </w:r>
      <w:r>
        <w:rPr>
          <w:rFonts w:hint="eastAsia" w:ascii="宋体" w:hAnsi="宋体" w:eastAsia="宋体" w:cs="宋体"/>
          <w:b/>
          <w:color w:val="auto"/>
          <w:sz w:val="24"/>
          <w:szCs w:val="24"/>
          <w:highlight w:val="none"/>
        </w:rPr>
        <w:t>中标人在领取中标通知书时，需提供五份与电子投标文件一致的纸质打印投标文件，须封面、骑缝加盖公章。</w:t>
      </w:r>
    </w:p>
    <w:p w14:paraId="7F5A6844">
      <w:pPr>
        <w:pageBreakBefore w:val="0"/>
        <w:widowControl w:val="0"/>
        <w:kinsoku/>
        <w:wordWrap/>
        <w:overflowPunct/>
        <w:topLinePunct w:val="0"/>
        <w:autoSpaceDE/>
        <w:autoSpaceDN/>
        <w:bidi w:val="0"/>
        <w:adjustRightInd/>
        <w:snapToGrid/>
        <w:spacing w:line="480" w:lineRule="exact"/>
        <w:ind w:firstLine="6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30.2中标通知书将是合同的一个组成部分。对采购人和中标人均具有法律效力。中标通知书发出后，采购人改变中标结果的，或者中标人放弃中标项目的，应当依法承担法律责任。</w:t>
      </w:r>
    </w:p>
    <w:p w14:paraId="2C39C1A4">
      <w:pPr>
        <w:keepNext/>
        <w:keepLines/>
        <w:pageBreakBefore w:val="0"/>
        <w:widowControl w:val="0"/>
        <w:kinsoku/>
        <w:wordWrap/>
        <w:overflowPunct/>
        <w:topLinePunct w:val="0"/>
        <w:autoSpaceDE/>
        <w:autoSpaceDN/>
        <w:bidi w:val="0"/>
        <w:adjustRightInd/>
        <w:snapToGrid/>
        <w:spacing w:line="480" w:lineRule="exact"/>
        <w:textAlignment w:val="auto"/>
        <w:outlineLvl w:val="2"/>
        <w:rPr>
          <w:rFonts w:hint="eastAsia" w:ascii="宋体" w:hAnsi="宋体" w:eastAsia="宋体" w:cs="宋体"/>
          <w:b/>
          <w:bCs/>
          <w:color w:val="auto"/>
          <w:sz w:val="32"/>
          <w:szCs w:val="32"/>
          <w:highlight w:val="none"/>
        </w:rPr>
      </w:pPr>
      <w:bookmarkStart w:id="252" w:name="_Toc6083"/>
      <w:bookmarkStart w:id="253" w:name="_Toc20823308"/>
      <w:bookmarkStart w:id="254" w:name="_Toc120614220"/>
      <w:bookmarkStart w:id="255" w:name="_Toc28119"/>
      <w:bookmarkStart w:id="256" w:name="_Toc16265"/>
      <w:bookmarkStart w:id="257" w:name="_Toc719"/>
      <w:bookmarkStart w:id="258" w:name="_Toc513029236"/>
      <w:bookmarkStart w:id="259" w:name="_Toc16938552"/>
      <w:bookmarkStart w:id="260" w:name="_Toc5539"/>
      <w:r>
        <w:rPr>
          <w:rFonts w:hint="eastAsia" w:ascii="宋体" w:hAnsi="宋体" w:eastAsia="宋体" w:cs="宋体"/>
          <w:b/>
          <w:bCs/>
          <w:color w:val="auto"/>
          <w:sz w:val="32"/>
          <w:szCs w:val="32"/>
          <w:highlight w:val="none"/>
        </w:rPr>
        <w:t>七、授予合同</w:t>
      </w:r>
      <w:bookmarkEnd w:id="252"/>
      <w:bookmarkEnd w:id="253"/>
      <w:bookmarkEnd w:id="254"/>
      <w:bookmarkEnd w:id="255"/>
      <w:bookmarkEnd w:id="256"/>
      <w:bookmarkEnd w:id="257"/>
      <w:bookmarkEnd w:id="258"/>
      <w:bookmarkEnd w:id="259"/>
      <w:bookmarkEnd w:id="260"/>
    </w:p>
    <w:p w14:paraId="65CCC669">
      <w:pPr>
        <w:keepNext/>
        <w:keepLines/>
        <w:pageBreakBefore w:val="0"/>
        <w:widowControl w:val="0"/>
        <w:kinsoku/>
        <w:wordWrap/>
        <w:overflowPunct/>
        <w:topLinePunct w:val="0"/>
        <w:autoSpaceDE/>
        <w:autoSpaceDN/>
        <w:bidi w:val="0"/>
        <w:adjustRightInd/>
        <w:snapToGrid/>
        <w:spacing w:line="480" w:lineRule="exact"/>
        <w:ind w:firstLine="600"/>
        <w:textAlignment w:val="auto"/>
        <w:outlineLvl w:val="3"/>
        <w:rPr>
          <w:rFonts w:hint="eastAsia" w:ascii="宋体" w:hAnsi="宋体" w:eastAsia="宋体" w:cs="宋体"/>
          <w:bCs/>
          <w:color w:val="auto"/>
          <w:sz w:val="30"/>
          <w:szCs w:val="30"/>
          <w:highlight w:val="none"/>
        </w:rPr>
      </w:pPr>
      <w:bookmarkStart w:id="261" w:name="_Toc20823309"/>
      <w:bookmarkStart w:id="262" w:name="_Toc513029237"/>
      <w:bookmarkStart w:id="263" w:name="_Toc16938553"/>
      <w:r>
        <w:rPr>
          <w:rFonts w:hint="eastAsia" w:ascii="宋体" w:hAnsi="宋体" w:eastAsia="宋体" w:cs="宋体"/>
          <w:bCs/>
          <w:color w:val="auto"/>
          <w:sz w:val="30"/>
          <w:szCs w:val="30"/>
          <w:highlight w:val="none"/>
        </w:rPr>
        <w:t>31. 签订合同</w:t>
      </w:r>
    </w:p>
    <w:p w14:paraId="1479A50A">
      <w:pPr>
        <w:pageBreakBefore w:val="0"/>
        <w:widowControl w:val="0"/>
        <w:kinsoku/>
        <w:wordWrap/>
        <w:overflowPunct/>
        <w:topLinePunct w:val="0"/>
        <w:autoSpaceDE/>
        <w:autoSpaceDN/>
        <w:bidi w:val="0"/>
        <w:adjustRightInd/>
        <w:snapToGrid/>
        <w:spacing w:line="480" w:lineRule="exact"/>
        <w:ind w:firstLine="600"/>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31</w:t>
      </w:r>
      <w:r>
        <w:rPr>
          <w:rFonts w:hint="eastAsia" w:ascii="宋体" w:hAnsi="宋体" w:eastAsia="宋体" w:cs="宋体"/>
          <w:color w:val="auto"/>
          <w:sz w:val="24"/>
          <w:szCs w:val="24"/>
          <w:highlight w:val="none"/>
        </w:rPr>
        <w:t>.l中标人应当在中标通知书发出之日起三十日内，按照招标文件确定的事项与采购人签订政府采购合同。</w:t>
      </w:r>
    </w:p>
    <w:p w14:paraId="236EA28C">
      <w:pPr>
        <w:pageBreakBefore w:val="0"/>
        <w:widowControl w:val="0"/>
        <w:kinsoku/>
        <w:wordWrap/>
        <w:overflowPunct/>
        <w:topLinePunct w:val="0"/>
        <w:autoSpaceDE/>
        <w:autoSpaceDN/>
        <w:bidi w:val="0"/>
        <w:adjustRightInd/>
        <w:snapToGrid/>
        <w:spacing w:line="480" w:lineRule="exact"/>
        <w:ind w:firstLine="6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31.2</w:t>
      </w: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招标文件、中标人的投标文件及招标过程中有关澄清、承诺文件均应作为合同附件。</w:t>
      </w:r>
    </w:p>
    <w:p w14:paraId="4867945A">
      <w:pPr>
        <w:pageBreakBefore w:val="0"/>
        <w:widowControl w:val="0"/>
        <w:kinsoku/>
        <w:wordWrap/>
        <w:overflowPunct/>
        <w:topLinePunct w:val="0"/>
        <w:autoSpaceDE/>
        <w:autoSpaceDN/>
        <w:bidi w:val="0"/>
        <w:adjustRightInd/>
        <w:snapToGrid/>
        <w:spacing w:line="480" w:lineRule="exact"/>
        <w:ind w:firstLine="6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31.3 签订合同后，</w:t>
      </w:r>
      <w:r>
        <w:rPr>
          <w:rFonts w:hint="eastAsia" w:ascii="宋体" w:hAnsi="宋体" w:eastAsia="宋体" w:cs="宋体"/>
          <w:b/>
          <w:bCs/>
          <w:color w:val="auto"/>
          <w:sz w:val="24"/>
          <w:szCs w:val="24"/>
          <w:highlight w:val="none"/>
          <w:u w:val="single"/>
        </w:rPr>
        <w:t>中标人不得将合同标的进行转包</w:t>
      </w:r>
      <w:r>
        <w:rPr>
          <w:rFonts w:hint="eastAsia" w:ascii="宋体" w:hAnsi="宋体" w:eastAsia="宋体" w:cs="宋体"/>
          <w:color w:val="auto"/>
          <w:sz w:val="24"/>
          <w:szCs w:val="24"/>
          <w:highlight w:val="none"/>
        </w:rPr>
        <w:t>。未经采购人同意，中标人也不得采用分包的形式履行合同，否则采购人有权终止合同。转包或分包造成采购人损失的，中标人应承担相应赔偿责任。</w:t>
      </w:r>
    </w:p>
    <w:p w14:paraId="53E93A6B">
      <w:pPr>
        <w:keepNext/>
        <w:keepLines/>
        <w:pageBreakBefore w:val="0"/>
        <w:widowControl w:val="0"/>
        <w:kinsoku/>
        <w:wordWrap/>
        <w:overflowPunct/>
        <w:topLinePunct w:val="0"/>
        <w:autoSpaceDE/>
        <w:autoSpaceDN/>
        <w:bidi w:val="0"/>
        <w:adjustRightInd/>
        <w:snapToGrid/>
        <w:spacing w:line="480" w:lineRule="exact"/>
        <w:ind w:firstLine="600"/>
        <w:textAlignment w:val="auto"/>
        <w:outlineLvl w:val="3"/>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32、货物（包含与货物相关的服务）的追加</w:t>
      </w:r>
    </w:p>
    <w:p w14:paraId="7519CADC">
      <w:pPr>
        <w:pageBreakBefore w:val="0"/>
        <w:widowControl w:val="0"/>
        <w:kinsoku/>
        <w:wordWrap/>
        <w:overflowPunct/>
        <w:topLinePunct w:val="0"/>
        <w:autoSpaceDE/>
        <w:autoSpaceDN/>
        <w:bidi w:val="0"/>
        <w:adjustRightInd/>
        <w:snapToGrid/>
        <w:spacing w:line="480" w:lineRule="exact"/>
        <w:ind w:firstLine="6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32.1政府采购合同履行中，采购人需追加与合同标的相同的货物（包含与货物相关的服务）的，在不改变合同其他条款的前提下，可以与中标人协商签订补充合同，但所有补充合同的采购金额不超过原合同金额10%。</w:t>
      </w:r>
      <w:bookmarkEnd w:id="261"/>
      <w:bookmarkEnd w:id="262"/>
      <w:bookmarkEnd w:id="263"/>
    </w:p>
    <w:p w14:paraId="09457169">
      <w:pPr>
        <w:keepNext/>
        <w:keepLines/>
        <w:pageBreakBefore w:val="0"/>
        <w:widowControl w:val="0"/>
        <w:kinsoku/>
        <w:wordWrap/>
        <w:overflowPunct/>
        <w:topLinePunct w:val="0"/>
        <w:autoSpaceDE/>
        <w:autoSpaceDN/>
        <w:bidi w:val="0"/>
        <w:adjustRightInd/>
        <w:snapToGrid/>
        <w:spacing w:line="480" w:lineRule="exact"/>
        <w:ind w:firstLine="600"/>
        <w:textAlignment w:val="auto"/>
        <w:outlineLvl w:val="3"/>
        <w:rPr>
          <w:rFonts w:hint="eastAsia" w:ascii="宋体" w:hAnsi="宋体" w:eastAsia="宋体" w:cs="宋体"/>
          <w:bCs/>
          <w:color w:val="auto"/>
          <w:sz w:val="30"/>
          <w:szCs w:val="30"/>
          <w:highlight w:val="none"/>
        </w:rPr>
      </w:pPr>
      <w:bookmarkStart w:id="264" w:name="_Toc120614221"/>
      <w:bookmarkStart w:id="265" w:name="_Toc513029242"/>
      <w:bookmarkStart w:id="266" w:name="_Toc16938558"/>
      <w:bookmarkStart w:id="267" w:name="_Toc479757207"/>
      <w:bookmarkStart w:id="268" w:name="_Toc20823314"/>
      <w:r>
        <w:rPr>
          <w:rFonts w:hint="eastAsia" w:ascii="宋体" w:hAnsi="宋体" w:eastAsia="宋体" w:cs="宋体"/>
          <w:bCs/>
          <w:color w:val="auto"/>
          <w:sz w:val="30"/>
          <w:szCs w:val="30"/>
          <w:highlight w:val="none"/>
        </w:rPr>
        <w:t>33、政府采购履约资金扶持政策</w:t>
      </w:r>
    </w:p>
    <w:p w14:paraId="606C329F">
      <w:pPr>
        <w:pageBreakBefore w:val="0"/>
        <w:widowControl w:val="0"/>
        <w:kinsoku/>
        <w:wordWrap/>
        <w:overflowPunct/>
        <w:topLinePunct w:val="0"/>
        <w:autoSpaceDE/>
        <w:autoSpaceDN/>
        <w:bidi w:val="0"/>
        <w:adjustRightInd/>
        <w:snapToGrid/>
        <w:spacing w:line="480" w:lineRule="exact"/>
        <w:ind w:firstLine="555"/>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中标人可凭政府采购合同办理融资贷款，详情请见江苏政府采购网“政采贷”专栏。</w:t>
      </w:r>
      <w:bookmarkStart w:id="269" w:name="_Toc6209"/>
      <w:bookmarkStart w:id="270" w:name="_Toc1717"/>
      <w:bookmarkStart w:id="271" w:name="_Toc13962"/>
      <w:bookmarkStart w:id="272" w:name="_Toc28632"/>
      <w:bookmarkStart w:id="273" w:name="_Toc27968"/>
    </w:p>
    <w:p w14:paraId="64689D16">
      <w:pPr>
        <w:pageBreakBefore w:val="0"/>
        <w:widowControl w:val="0"/>
        <w:kinsoku/>
        <w:wordWrap/>
        <w:overflowPunct/>
        <w:topLinePunct w:val="0"/>
        <w:autoSpaceDE/>
        <w:autoSpaceDN/>
        <w:bidi w:val="0"/>
        <w:adjustRightInd/>
        <w:snapToGrid/>
        <w:spacing w:line="480" w:lineRule="exact"/>
        <w:ind w:firstLine="555"/>
        <w:textAlignment w:val="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八、政策功能</w:t>
      </w:r>
      <w:bookmarkEnd w:id="269"/>
      <w:bookmarkEnd w:id="270"/>
      <w:bookmarkEnd w:id="271"/>
      <w:bookmarkEnd w:id="272"/>
      <w:bookmarkEnd w:id="273"/>
    </w:p>
    <w:p w14:paraId="042CD9A8">
      <w:pPr>
        <w:keepNext/>
        <w:keepLines/>
        <w:pageBreakBefore w:val="0"/>
        <w:widowControl w:val="0"/>
        <w:kinsoku/>
        <w:wordWrap/>
        <w:overflowPunct/>
        <w:topLinePunct w:val="0"/>
        <w:autoSpaceDE/>
        <w:autoSpaceDN/>
        <w:bidi w:val="0"/>
        <w:adjustRightInd/>
        <w:snapToGrid/>
        <w:spacing w:line="480" w:lineRule="exact"/>
        <w:ind w:firstLine="600"/>
        <w:textAlignment w:val="auto"/>
        <w:outlineLvl w:val="3"/>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34、落实的政府采购政策</w:t>
      </w:r>
    </w:p>
    <w:p w14:paraId="035E178B">
      <w:pPr>
        <w:pageBreakBefore w:val="0"/>
        <w:widowControl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34.1 对于小型企业、微型企业、监狱企业、残疾人福利性单位报价以扣除优惠比率后的价格参与评审，但不作为中标价和合同签约价。中标价和合同签约价仍以其投标文件中的一次报价为准。</w:t>
      </w:r>
    </w:p>
    <w:p w14:paraId="32FA9E00">
      <w:pPr>
        <w:pageBreakBefore w:val="0"/>
        <w:widowControl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.2 价格给予扣除标准：</w:t>
      </w:r>
    </w:p>
    <w:p w14:paraId="5DD139D5">
      <w:pPr>
        <w:pageBreakBefore w:val="0"/>
        <w:widowControl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财政部、工业和信息化部关于印发《政府采购促进中小企业发展管理办法》的通知（财库〔2020〕46号，以下简称《办法》）规定，中小企业是指在中华人民共和国境内依法设立，依据国务院批准的中小企业划分标准确定的中型企业、小型企业、微型企业，但与大企业的负责人为同一人，或者与大企业存在直接控股、管理关系的除外。符合中小企业划分标准的个体工商户，在政府采购活动中视同中小企业。货物由中小企业制造，即货物由中小企业生产且使用该中小企业商号或者注册商标的享受中小企业扶持政策。根据工业和信息化部等四部委《关于印发中小企业划型标准规定的通知》（工信部联企业〔2011〕300号，以下简称《通知》），该《通知》规定适用于在中国境内依法设立的各类所有制和各种组织形式的企业。依据现有规范性文件规定，事业单位、团体组织等非企业性质的政府采购投标人，不属于中小企业划分标准确定的中小企业，不得按《通知》规定声明为中小企业，也不适用《办法》。</w:t>
      </w:r>
    </w:p>
    <w:p w14:paraId="6E15FEF4">
      <w:pPr>
        <w:pageBreakBefore w:val="0"/>
        <w:widowControl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本项目执行财政部、工业和信息化部关于印发《政府采购促进中小企业发展管理办法》的通知（财库〔2020〕46号）、《关于印发中小企业划型标准规定的通知》（工信部联企业〔2011〕300号）、《财政部 司法部关于政府采购支持监狱企业发展有关问题的通知》（财库〔2014〕68号）、《关于促进残疾人就业政府采购政策的通知》（财库〔2017〕141号）的规定。对提供的货物全部由小型企业、微型企业、残疾人福利性单位、监狱企业制造的报价给予10%的扣除，用扣除后的价格参与评审（投标人提供的货物既有中小企业制造货物，也有大型企业制造货物的，不享受该扶持政策）：</w:t>
      </w:r>
    </w:p>
    <w:p w14:paraId="26F6A1F8">
      <w:pPr>
        <w:pageBreakBefore w:val="0"/>
        <w:widowControl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本项目价格扣除计算方法如下：参与报价得分计算的价格＝投标人的投标报价-小型企业、微型企业、监狱企业、残疾人福利性单位的投标报价×10%。</w:t>
      </w:r>
    </w:p>
    <w:p w14:paraId="1BB336FD">
      <w:pPr>
        <w:pageBreakBefore w:val="0"/>
        <w:widowControl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 xml:space="preserve">.3 参加政府采购活动的投标人享受价格评审优惠的应当提供的材料： </w:t>
      </w:r>
    </w:p>
    <w:p w14:paraId="6B1CBA87">
      <w:pPr>
        <w:pageBreakBefore w:val="0"/>
        <w:widowControl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.3.1 投标人提供的货物全部由小型企业、微型企业制造的，提供《中小企业声明函》。</w:t>
      </w:r>
    </w:p>
    <w:p w14:paraId="7262EDF4">
      <w:pPr>
        <w:pageBreakBefore w:val="0"/>
        <w:widowControl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.3.2 投标人为残疾人福利性单位且提供的货物全部由残疾人福利性单位制造的，符合财库〔2017〕141号文件规定条件的残疾人福利性单位视同小型企业、微型企业，提供《残疾人福利性单位声明函》。</w:t>
      </w:r>
    </w:p>
    <w:p w14:paraId="5F0D97D0">
      <w:pPr>
        <w:pageBreakBefore w:val="0"/>
        <w:widowControl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.3.3 投标人为监狱企业或提供的货物由监狱企业制造的，提供省级以上监狱管理局、戒毒管理局（含新疆生产建设兵团）出具的属于监狱企业的证明文件。</w:t>
      </w:r>
    </w:p>
    <w:p w14:paraId="15C636E9">
      <w:pPr>
        <w:pageBreakBefore w:val="0"/>
        <w:widowControl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根据《财政部 司法部关于政府采购支持监狱企业发展有关问题的通知》（财库〔2014〕68号），监狱企业视同小型企业、微型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提供由省级以上监狱管理局、戒毒管理局（含新疆生产建设兵团）出具的属于监狱企业的证明文件。</w:t>
      </w:r>
    </w:p>
    <w:p w14:paraId="132DC74A">
      <w:pPr>
        <w:keepNext/>
        <w:keepLines/>
        <w:pageBreakBefore w:val="0"/>
        <w:widowControl w:val="0"/>
        <w:kinsoku/>
        <w:wordWrap/>
        <w:overflowPunct/>
        <w:topLinePunct w:val="0"/>
        <w:autoSpaceDE/>
        <w:autoSpaceDN/>
        <w:bidi w:val="0"/>
        <w:adjustRightInd/>
        <w:snapToGrid/>
        <w:spacing w:line="480" w:lineRule="exact"/>
        <w:ind w:firstLine="600"/>
        <w:textAlignment w:val="auto"/>
        <w:outlineLvl w:val="3"/>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35、支持绿色发展</w:t>
      </w:r>
    </w:p>
    <w:p w14:paraId="1BAC2C86">
      <w:pPr>
        <w:pageBreakBefore w:val="0"/>
        <w:widowControl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35.1本项目执行《关于印发环境标志产品政府采购品目清单的通知》（财库〔2019〕18 号）、《关于印发节能产品政府采购品目清单的通知》（财库〔2019〕19 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投标人须按招标文件要求提供相关产品认证证书。</w:t>
      </w:r>
    </w:p>
    <w:p w14:paraId="49859B3D">
      <w:pPr>
        <w:pageBreakBefore w:val="0"/>
        <w:widowControl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35.2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p>
    <w:p w14:paraId="20D1FDBE">
      <w:pPr>
        <w:pageBreakBefore w:val="0"/>
        <w:widowControl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35.3落实挥发性有机化合物（VOCs）治理要求，政府采购项目中涉及涂料、胶黏剂、油墨、清洗剂等挥发性有机物产品的，属于强制性标准的，投标人须执行国家和我省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p>
    <w:p w14:paraId="30AFF322">
      <w:pPr>
        <w:pageBreakBefore w:val="0"/>
        <w:widowControl w:val="0"/>
        <w:numPr>
          <w:ilvl w:val="0"/>
          <w:numId w:val="6"/>
        </w:numPr>
        <w:kinsoku/>
        <w:wordWrap/>
        <w:overflowPunct/>
        <w:topLinePunct w:val="0"/>
        <w:autoSpaceDE/>
        <w:autoSpaceDN/>
        <w:bidi w:val="0"/>
        <w:adjustRightInd/>
        <w:snapToGrid/>
        <w:spacing w:line="480" w:lineRule="exact"/>
        <w:ind w:firstLine="480"/>
        <w:textAlignment w:val="auto"/>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政府采购需求标准</w:t>
      </w:r>
    </w:p>
    <w:p w14:paraId="36939A09">
      <w:pPr>
        <w:pageBreakBefore w:val="0"/>
        <w:widowControl w:val="0"/>
        <w:numPr>
          <w:ilvl w:val="0"/>
          <w:numId w:val="0"/>
        </w:numPr>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36.1本项目执行《绿色数据中心政府采购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p>
    <w:p w14:paraId="0D9B7167">
      <w:pPr>
        <w:pageBreakBefore w:val="0"/>
        <w:widowControl w:val="0"/>
        <w:numPr>
          <w:ilvl w:val="0"/>
          <w:numId w:val="6"/>
        </w:numPr>
        <w:kinsoku/>
        <w:wordWrap/>
        <w:overflowPunct/>
        <w:topLinePunct w:val="0"/>
        <w:autoSpaceDE/>
        <w:autoSpaceDN/>
        <w:bidi w:val="0"/>
        <w:adjustRightInd/>
        <w:snapToGrid/>
        <w:spacing w:line="480" w:lineRule="exact"/>
        <w:ind w:firstLine="480"/>
        <w:textAlignment w:val="auto"/>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采购本国产品的支持政策</w:t>
      </w:r>
    </w:p>
    <w:p w14:paraId="4D51794E">
      <w:pPr>
        <w:pageBreakBefore w:val="0"/>
        <w:widowControl w:val="0"/>
        <w:numPr>
          <w:ilvl w:val="0"/>
          <w:numId w:val="0"/>
        </w:numPr>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37</w:t>
      </w:r>
      <w:r>
        <w:rPr>
          <w:rFonts w:hint="eastAsia" w:ascii="宋体" w:hAnsi="宋体" w:eastAsia="宋体" w:cs="宋体"/>
          <w:color w:val="auto"/>
          <w:sz w:val="24"/>
          <w:szCs w:val="24"/>
          <w:highlight w:val="none"/>
        </w:rPr>
        <w:t xml:space="preserve">.1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p>
    <w:p w14:paraId="40E0FAAA">
      <w:pPr>
        <w:pageBreakBefore w:val="0"/>
        <w:widowControl w:val="0"/>
        <w:numPr>
          <w:ilvl w:val="0"/>
          <w:numId w:val="0"/>
        </w:numPr>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37</w:t>
      </w:r>
      <w:r>
        <w:rPr>
          <w:rFonts w:hint="eastAsia" w:ascii="宋体" w:hAnsi="宋体" w:eastAsia="宋体" w:cs="宋体"/>
          <w:color w:val="auto"/>
          <w:sz w:val="24"/>
          <w:szCs w:val="24"/>
          <w:highlight w:val="none"/>
        </w:rPr>
        <w:t>.2 当采购项目或者采购包中含有多种产品，供应商为该采购项目或者采购包提供的符合本国产品标准的产品成本之和占该供应商提供的全部产品成本之和的比例达到80%以上时（供应商需在“第六章 投标文件格式</w:t>
      </w:r>
      <w:r>
        <w:rPr>
          <w:rFonts w:hint="eastAsia" w:ascii="宋体" w:hAnsi="宋体" w:eastAsia="宋体" w:cs="宋体"/>
          <w:color w:val="auto"/>
          <w:sz w:val="24"/>
          <w:szCs w:val="24"/>
          <w:highlight w:val="none"/>
          <w:lang w:val="en-US" w:eastAsia="zh-CN"/>
        </w:rPr>
        <w:t>十一</w:t>
      </w:r>
      <w:r>
        <w:rPr>
          <w:rFonts w:hint="eastAsia" w:ascii="宋体" w:hAnsi="宋体" w:eastAsia="宋体" w:cs="宋体"/>
          <w:color w:val="auto"/>
          <w:sz w:val="24"/>
          <w:szCs w:val="24"/>
          <w:highlight w:val="none"/>
        </w:rPr>
        <w:t>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33A6762D">
      <w:pPr>
        <w:pageBreakBefore w:val="0"/>
        <w:widowControl w:val="0"/>
        <w:numPr>
          <w:ilvl w:val="0"/>
          <w:numId w:val="0"/>
        </w:numPr>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37</w:t>
      </w:r>
      <w:r>
        <w:rPr>
          <w:rFonts w:hint="eastAsia" w:ascii="宋体" w:hAnsi="宋体" w:eastAsia="宋体" w:cs="宋体"/>
          <w:color w:val="auto"/>
          <w:sz w:val="24"/>
          <w:szCs w:val="24"/>
          <w:highlight w:val="none"/>
        </w:rPr>
        <w:t>.3 供应商需按照招标文件的要求提供《关于符合本国产品标准的声明函》（以下简称《声明函》），如不提供将不享受本国产品价格评审优惠。</w:t>
      </w:r>
    </w:p>
    <w:p w14:paraId="6294EC36">
      <w:pPr>
        <w:pageBreakBefore w:val="0"/>
        <w:widowControl w:val="0"/>
        <w:numPr>
          <w:ilvl w:val="0"/>
          <w:numId w:val="0"/>
        </w:numPr>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37</w:t>
      </w:r>
      <w:r>
        <w:rPr>
          <w:rFonts w:hint="eastAsia" w:ascii="宋体" w:hAnsi="宋体" w:eastAsia="宋体" w:cs="宋体"/>
          <w:color w:val="auto"/>
          <w:sz w:val="24"/>
          <w:szCs w:val="24"/>
          <w:highlight w:val="none"/>
        </w:rPr>
        <w:t>.4 供应商需在《声明函》中逐一、准确填写产品名称、厂名、生产厂址三项信息（《声明函》中用斜线划除的地方无需填写），三项信息中任意一项未填写的视为该项产品不符合本国产品标准，不享受本国产品价格评审优惠。</w:t>
      </w:r>
    </w:p>
    <w:p w14:paraId="23C0DC25">
      <w:pPr>
        <w:pageBreakBefore w:val="0"/>
        <w:widowControl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37.5政府采购中的本国产品标准及其他未尽事宜详见《国务院办公厅关于在政府采购中实施本国产品标准及相关政策的通知》（国办发〔2025〕34号）。</w:t>
      </w:r>
    </w:p>
    <w:p w14:paraId="02EDB48F">
      <w:pPr>
        <w:spacing w:line="240" w:lineRule="auto"/>
        <w:rPr>
          <w:rStyle w:val="121"/>
          <w:rFonts w:hint="eastAsia" w:ascii="宋体" w:hAnsi="宋体" w:eastAsia="宋体" w:cs="宋体"/>
          <w:color w:val="auto"/>
          <w:highlight w:val="none"/>
        </w:rPr>
      </w:pPr>
      <w:bookmarkStart w:id="274" w:name="_Toc22233"/>
      <w:bookmarkStart w:id="275" w:name="_Toc17941"/>
      <w:bookmarkStart w:id="276" w:name="_Toc28557"/>
      <w:bookmarkStart w:id="277" w:name="_Toc7865"/>
      <w:bookmarkStart w:id="278" w:name="_Toc32326"/>
      <w:r>
        <w:rPr>
          <w:rStyle w:val="121"/>
          <w:rFonts w:hint="eastAsia" w:ascii="宋体" w:hAnsi="宋体" w:eastAsia="宋体" w:cs="宋体"/>
          <w:color w:val="auto"/>
          <w:highlight w:val="none"/>
        </w:rPr>
        <w:br w:type="page"/>
      </w:r>
    </w:p>
    <w:p w14:paraId="76CA8E24">
      <w:pPr>
        <w:keepNext/>
        <w:keepLines/>
        <w:spacing w:line="360" w:lineRule="auto"/>
        <w:ind w:firstLine="2429"/>
        <w:outlineLvl w:val="0"/>
        <w:rPr>
          <w:rStyle w:val="121"/>
          <w:rFonts w:hint="eastAsia" w:ascii="宋体" w:hAnsi="宋体" w:eastAsia="宋体" w:cs="宋体"/>
          <w:color w:val="auto"/>
          <w:highlight w:val="none"/>
        </w:rPr>
      </w:pPr>
      <w:bookmarkStart w:id="279" w:name="_Toc23044"/>
      <w:r>
        <w:rPr>
          <w:rStyle w:val="121"/>
          <w:rFonts w:hint="eastAsia" w:ascii="宋体" w:hAnsi="宋体" w:eastAsia="宋体" w:cs="宋体"/>
          <w:color w:val="auto"/>
          <w:highlight w:val="none"/>
        </w:rPr>
        <w:t xml:space="preserve">第三章 </w:t>
      </w:r>
      <w:r>
        <w:rPr>
          <w:rStyle w:val="121"/>
          <w:rFonts w:hint="eastAsia" w:ascii="宋体" w:hAnsi="宋体" w:eastAsia="宋体" w:cs="宋体"/>
          <w:color w:val="auto"/>
          <w:highlight w:val="none"/>
          <w:lang w:val="en-US" w:eastAsia="zh-CN" w:bidi="ar-SA"/>
        </w:rPr>
        <w:t xml:space="preserve"> 合同</w:t>
      </w:r>
      <w:bookmarkEnd w:id="264"/>
      <w:bookmarkEnd w:id="265"/>
      <w:bookmarkEnd w:id="266"/>
      <w:bookmarkEnd w:id="267"/>
      <w:bookmarkEnd w:id="268"/>
      <w:r>
        <w:rPr>
          <w:rStyle w:val="121"/>
          <w:rFonts w:hint="eastAsia" w:ascii="宋体" w:hAnsi="宋体" w:eastAsia="宋体" w:cs="宋体"/>
          <w:color w:val="auto"/>
          <w:highlight w:val="none"/>
          <w:lang w:val="en-US" w:eastAsia="zh-CN" w:bidi="ar-SA"/>
        </w:rPr>
        <w:t>文本</w:t>
      </w:r>
      <w:bookmarkEnd w:id="274"/>
      <w:bookmarkEnd w:id="275"/>
      <w:bookmarkEnd w:id="276"/>
      <w:bookmarkEnd w:id="277"/>
      <w:bookmarkEnd w:id="278"/>
      <w:bookmarkEnd w:id="279"/>
    </w:p>
    <w:p w14:paraId="6E7C779F">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bCs/>
          <w:color w:val="auto"/>
          <w:sz w:val="24"/>
          <w:szCs w:val="21"/>
          <w:highlight w:val="none"/>
        </w:rPr>
      </w:pPr>
      <w:bookmarkStart w:id="280" w:name="_Toc513029243"/>
      <w:bookmarkStart w:id="281" w:name="_Toc20823315"/>
      <w:bookmarkStart w:id="282" w:name="_Toc16938559"/>
      <w:r>
        <w:rPr>
          <w:rFonts w:hint="eastAsia" w:ascii="宋体" w:hAnsi="宋体" w:eastAsia="宋体" w:cs="宋体"/>
          <w:bCs/>
          <w:color w:val="auto"/>
          <w:sz w:val="24"/>
          <w:szCs w:val="21"/>
          <w:highlight w:val="none"/>
        </w:rPr>
        <w:t>以下为中标后</w:t>
      </w:r>
      <w:r>
        <w:rPr>
          <w:rFonts w:hint="eastAsia" w:ascii="宋体" w:hAnsi="宋体" w:eastAsia="宋体" w:cs="宋体"/>
          <w:bCs/>
          <w:color w:val="auto"/>
          <w:sz w:val="24"/>
          <w:szCs w:val="21"/>
          <w:highlight w:val="none"/>
          <w:lang w:eastAsia="zh-CN"/>
        </w:rPr>
        <w:t>签订</w:t>
      </w:r>
      <w:r>
        <w:rPr>
          <w:rFonts w:hint="eastAsia" w:ascii="宋体" w:hAnsi="宋体" w:eastAsia="宋体" w:cs="宋体"/>
          <w:bCs/>
          <w:color w:val="auto"/>
          <w:sz w:val="24"/>
          <w:szCs w:val="21"/>
          <w:highlight w:val="none"/>
        </w:rPr>
        <w:t>本项目合同的通用条款，中标人不得提出实质性的修改，关于专用条款将由采购人与中标人结合本项目具体情况协商后签订。</w:t>
      </w:r>
    </w:p>
    <w:p w14:paraId="4972B932">
      <w:pPr>
        <w:keepNext w:val="0"/>
        <w:keepLines w:val="0"/>
        <w:pageBreakBefore w:val="0"/>
        <w:widowControl w:val="0"/>
        <w:kinsoku/>
        <w:wordWrap/>
        <w:overflowPunct/>
        <w:topLinePunct w:val="0"/>
        <w:autoSpaceDE/>
        <w:autoSpaceDN/>
        <w:bidi w:val="0"/>
        <w:adjustRightInd/>
        <w:snapToGrid/>
        <w:spacing w:line="480" w:lineRule="exact"/>
        <w:jc w:val="center"/>
        <w:textAlignment w:val="auto"/>
        <w:outlineLvl w:val="9"/>
        <w:rPr>
          <w:rFonts w:hint="eastAsia" w:ascii="宋体" w:hAnsi="宋体" w:eastAsia="宋体" w:cs="宋体"/>
          <w:b/>
          <w:bCs/>
          <w:color w:val="auto"/>
          <w:sz w:val="30"/>
          <w:szCs w:val="20"/>
          <w:highlight w:val="none"/>
        </w:rPr>
      </w:pPr>
      <w:bookmarkStart w:id="283" w:name="_Toc5212"/>
      <w:bookmarkStart w:id="284" w:name="_Toc18016"/>
      <w:bookmarkStart w:id="285" w:name="_Toc5235"/>
      <w:bookmarkStart w:id="286" w:name="_Toc4435"/>
      <w:r>
        <w:rPr>
          <w:rFonts w:hint="eastAsia" w:ascii="宋体" w:hAnsi="宋体" w:eastAsia="宋体" w:cs="宋体"/>
          <w:b/>
          <w:color w:val="auto"/>
          <w:sz w:val="30"/>
          <w:szCs w:val="21"/>
          <w:highlight w:val="none"/>
        </w:rPr>
        <w:t>江苏省政府采购合同（货物）（合同编号）</w:t>
      </w:r>
      <w:bookmarkEnd w:id="280"/>
      <w:bookmarkEnd w:id="281"/>
      <w:bookmarkEnd w:id="282"/>
      <w:bookmarkEnd w:id="283"/>
      <w:bookmarkEnd w:id="284"/>
      <w:bookmarkEnd w:id="285"/>
      <w:bookmarkEnd w:id="286"/>
    </w:p>
    <w:p w14:paraId="41C0B9E5">
      <w:pPr>
        <w:keepNext w:val="0"/>
        <w:keepLines w:val="0"/>
        <w:pageBreakBefore w:val="0"/>
        <w:kinsoku/>
        <w:wordWrap/>
        <w:overflowPunct/>
        <w:topLinePunct w:val="0"/>
        <w:autoSpaceDE/>
        <w:autoSpaceDN/>
        <w:bidi w:val="0"/>
        <w:adjustRightInd/>
        <w:snapToGrid/>
        <w:spacing w:line="360" w:lineRule="auto"/>
        <w:ind w:left="7950" w:hanging="6360" w:hangingChars="2650"/>
        <w:textAlignment w:val="auto"/>
        <w:rPr>
          <w:rFonts w:hint="eastAsia"/>
          <w:color w:val="auto"/>
          <w:sz w:val="24"/>
          <w:szCs w:val="24"/>
          <w:highlight w:val="none"/>
        </w:rPr>
      </w:pPr>
      <w:bookmarkStart w:id="287" w:name="_Hlt16619350"/>
      <w:bookmarkStart w:id="288" w:name="_Toc16938590"/>
      <w:bookmarkStart w:id="289" w:name="_Toc20823346"/>
      <w:bookmarkStart w:id="290" w:name="_Toc120614244"/>
      <w:bookmarkStart w:id="291" w:name="_Toc479757211"/>
      <w:bookmarkStart w:id="292" w:name="_Toc462564139"/>
      <w:r>
        <w:rPr>
          <w:rFonts w:hint="eastAsia"/>
          <w:color w:val="auto"/>
          <w:sz w:val="24"/>
          <w:szCs w:val="24"/>
          <w:highlight w:val="none"/>
        </w:rPr>
        <w:t>甲</w:t>
      </w:r>
      <w:r>
        <w:rPr>
          <w:rFonts w:hint="eastAsia"/>
          <w:color w:val="auto"/>
          <w:sz w:val="24"/>
          <w:szCs w:val="24"/>
          <w:highlight w:val="none"/>
          <w:lang w:val="en-US" w:eastAsia="zh-CN"/>
        </w:rPr>
        <w:t xml:space="preserve"> </w:t>
      </w:r>
      <w:r>
        <w:rPr>
          <w:rFonts w:hint="eastAsia"/>
          <w:color w:val="auto"/>
          <w:sz w:val="24"/>
          <w:szCs w:val="24"/>
          <w:highlight w:val="none"/>
        </w:rPr>
        <w:t xml:space="preserve">方：连云港市第一人民医院                       </w:t>
      </w:r>
    </w:p>
    <w:p w14:paraId="312A387B">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color w:val="auto"/>
          <w:sz w:val="24"/>
          <w:szCs w:val="24"/>
          <w:highlight w:val="none"/>
        </w:rPr>
      </w:pPr>
      <w:r>
        <w:rPr>
          <w:rFonts w:hint="eastAsia"/>
          <w:color w:val="auto"/>
          <w:sz w:val="24"/>
          <w:szCs w:val="24"/>
          <w:highlight w:val="none"/>
        </w:rPr>
        <w:t>乙</w:t>
      </w:r>
      <w:r>
        <w:rPr>
          <w:rFonts w:hint="eastAsia"/>
          <w:color w:val="auto"/>
          <w:sz w:val="24"/>
          <w:szCs w:val="24"/>
          <w:highlight w:val="none"/>
          <w:lang w:val="en-US" w:eastAsia="zh-CN"/>
        </w:rPr>
        <w:t xml:space="preserve"> </w:t>
      </w:r>
      <w:r>
        <w:rPr>
          <w:rFonts w:hint="eastAsia"/>
          <w:color w:val="auto"/>
          <w:sz w:val="24"/>
          <w:szCs w:val="24"/>
          <w:highlight w:val="none"/>
        </w:rPr>
        <w:t>方：</w:t>
      </w:r>
    </w:p>
    <w:p w14:paraId="1C6093A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甲方委托</w:t>
      </w:r>
      <w:r>
        <w:rPr>
          <w:rFonts w:hint="eastAsia"/>
          <w:color w:val="auto"/>
          <w:sz w:val="24"/>
          <w:szCs w:val="24"/>
          <w:highlight w:val="none"/>
          <w:u w:val="single"/>
        </w:rPr>
        <w:t xml:space="preserve"> </w:t>
      </w:r>
      <w:r>
        <w:rPr>
          <w:rFonts w:hint="eastAsia"/>
          <w:color w:val="auto"/>
          <w:sz w:val="24"/>
          <w:szCs w:val="24"/>
          <w:highlight w:val="none"/>
          <w:u w:val="single"/>
          <w:lang w:val="en-US" w:eastAsia="zh-CN"/>
        </w:rPr>
        <w:t>中正信造价咨询有限公司</w:t>
      </w:r>
      <w:r>
        <w:rPr>
          <w:rFonts w:hint="eastAsia"/>
          <w:color w:val="auto"/>
          <w:sz w:val="24"/>
          <w:szCs w:val="24"/>
          <w:highlight w:val="none"/>
        </w:rPr>
        <w:t>就</w:t>
      </w:r>
      <w:r>
        <w:rPr>
          <w:rFonts w:hint="eastAsia"/>
          <w:color w:val="auto"/>
          <w:sz w:val="24"/>
          <w:szCs w:val="24"/>
          <w:highlight w:val="none"/>
          <w:u w:val="single"/>
        </w:rPr>
        <w:t xml:space="preserve">       </w:t>
      </w:r>
      <w:r>
        <w:rPr>
          <w:rFonts w:hint="eastAsia"/>
          <w:color w:val="auto"/>
          <w:sz w:val="24"/>
          <w:szCs w:val="24"/>
          <w:highlight w:val="none"/>
        </w:rPr>
        <w:t>设备对外公开招标（</w:t>
      </w:r>
      <w:r>
        <w:rPr>
          <w:rFonts w:hint="eastAsia"/>
          <w:color w:val="auto"/>
          <w:sz w:val="24"/>
          <w:szCs w:val="24"/>
          <w:highlight w:val="none"/>
          <w:lang w:val="en-US" w:eastAsia="zh-CN"/>
        </w:rPr>
        <w:t>项目</w:t>
      </w:r>
      <w:r>
        <w:rPr>
          <w:rFonts w:hint="eastAsia"/>
          <w:color w:val="auto"/>
          <w:sz w:val="24"/>
          <w:szCs w:val="24"/>
          <w:highlight w:val="none"/>
        </w:rPr>
        <w:t>编号：</w:t>
      </w:r>
      <w:r>
        <w:rPr>
          <w:rFonts w:hint="eastAsia"/>
          <w:color w:val="auto"/>
          <w:sz w:val="24"/>
          <w:szCs w:val="24"/>
          <w:highlight w:val="none"/>
          <w:u w:val="single"/>
        </w:rPr>
        <w:t xml:space="preserve">        </w:t>
      </w:r>
      <w:r>
        <w:rPr>
          <w:rFonts w:hint="eastAsia"/>
          <w:color w:val="auto"/>
          <w:sz w:val="24"/>
          <w:szCs w:val="24"/>
          <w:highlight w:val="none"/>
          <w:u w:val="none"/>
        </w:rPr>
        <w:t>）</w:t>
      </w:r>
      <w:r>
        <w:rPr>
          <w:rFonts w:hint="eastAsia"/>
          <w:color w:val="auto"/>
          <w:sz w:val="24"/>
          <w:szCs w:val="24"/>
          <w:highlight w:val="none"/>
        </w:rPr>
        <w:t>。经过专家评审，确定乙方为中标单位。为规范甲乙双方权利与义务，</w:t>
      </w:r>
      <w:r>
        <w:rPr>
          <w:rFonts w:hint="eastAsia"/>
          <w:color w:val="auto"/>
          <w:sz w:val="24"/>
          <w:szCs w:val="24"/>
          <w:highlight w:val="none"/>
          <w:lang w:val="en-US" w:eastAsia="zh-CN"/>
        </w:rPr>
        <w:t>经双方协商一致</w:t>
      </w:r>
      <w:r>
        <w:rPr>
          <w:rFonts w:hint="eastAsia"/>
          <w:color w:val="auto"/>
          <w:sz w:val="24"/>
          <w:szCs w:val="24"/>
          <w:highlight w:val="none"/>
        </w:rPr>
        <w:t>，订立本合同。</w:t>
      </w:r>
    </w:p>
    <w:p w14:paraId="4D0748FE">
      <w:pPr>
        <w:keepNext w:val="0"/>
        <w:keepLines w:val="0"/>
        <w:pageBreakBefore w:val="0"/>
        <w:kinsoku/>
        <w:wordWrap/>
        <w:overflowPunct/>
        <w:topLinePunct w:val="0"/>
        <w:autoSpaceDE/>
        <w:autoSpaceDN/>
        <w:bidi w:val="0"/>
        <w:adjustRightInd/>
        <w:snapToGrid/>
        <w:spacing w:line="360" w:lineRule="auto"/>
        <w:ind w:firstLine="482" w:firstLineChars="200"/>
        <w:textAlignment w:val="auto"/>
        <w:outlineLvl w:val="0"/>
        <w:rPr>
          <w:rFonts w:hint="eastAsia"/>
          <w:b/>
          <w:bCs/>
          <w:color w:val="auto"/>
          <w:sz w:val="24"/>
          <w:szCs w:val="24"/>
          <w:highlight w:val="none"/>
        </w:rPr>
      </w:pPr>
      <w:r>
        <w:rPr>
          <w:rFonts w:hint="eastAsia"/>
          <w:b/>
          <w:bCs/>
          <w:color w:val="auto"/>
          <w:sz w:val="24"/>
          <w:szCs w:val="24"/>
          <w:highlight w:val="none"/>
        </w:rPr>
        <w:t>一、设备名称、型号、数量和价格</w:t>
      </w:r>
    </w:p>
    <w:tbl>
      <w:tblPr>
        <w:tblStyle w:val="30"/>
        <w:tblW w:w="100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64"/>
        <w:gridCol w:w="1545"/>
        <w:gridCol w:w="1710"/>
        <w:gridCol w:w="1127"/>
        <w:gridCol w:w="739"/>
        <w:gridCol w:w="705"/>
        <w:gridCol w:w="1376"/>
        <w:gridCol w:w="1275"/>
      </w:tblGrid>
      <w:tr w14:paraId="1ED70E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jc w:val="center"/>
        </w:trPr>
        <w:tc>
          <w:tcPr>
            <w:tcW w:w="1564" w:type="dxa"/>
            <w:noWrap w:val="0"/>
            <w:vAlign w:val="center"/>
          </w:tcPr>
          <w:p w14:paraId="3EA962FA">
            <w:pPr>
              <w:widowControl/>
              <w:jc w:val="center"/>
              <w:textAlignment w:val="bottom"/>
              <w:rPr>
                <w:rFonts w:hint="eastAsia"/>
                <w:color w:val="auto"/>
                <w:sz w:val="21"/>
                <w:szCs w:val="21"/>
                <w:highlight w:val="none"/>
              </w:rPr>
            </w:pPr>
            <w:r>
              <w:rPr>
                <w:rFonts w:hint="eastAsia" w:hAnsi="宋体" w:cs="宋体"/>
                <w:color w:val="auto"/>
                <w:kern w:val="0"/>
                <w:sz w:val="21"/>
                <w:szCs w:val="21"/>
                <w:highlight w:val="none"/>
                <w:lang w:bidi="ar"/>
              </w:rPr>
              <w:t>设备名称</w:t>
            </w:r>
          </w:p>
        </w:tc>
        <w:tc>
          <w:tcPr>
            <w:tcW w:w="1545" w:type="dxa"/>
            <w:noWrap w:val="0"/>
            <w:vAlign w:val="center"/>
          </w:tcPr>
          <w:p w14:paraId="366027EB">
            <w:pPr>
              <w:widowControl/>
              <w:jc w:val="center"/>
              <w:textAlignment w:val="bottom"/>
              <w:rPr>
                <w:rFonts w:hint="eastAsia"/>
                <w:color w:val="auto"/>
                <w:sz w:val="21"/>
                <w:szCs w:val="21"/>
                <w:highlight w:val="none"/>
              </w:rPr>
            </w:pPr>
            <w:r>
              <w:rPr>
                <w:rFonts w:hint="eastAsia" w:hAnsi="宋体" w:cs="宋体"/>
                <w:color w:val="auto"/>
                <w:kern w:val="0"/>
                <w:sz w:val="21"/>
                <w:szCs w:val="21"/>
                <w:highlight w:val="none"/>
                <w:lang w:bidi="ar"/>
              </w:rPr>
              <w:t>生产厂家</w:t>
            </w:r>
          </w:p>
        </w:tc>
        <w:tc>
          <w:tcPr>
            <w:tcW w:w="1710" w:type="dxa"/>
            <w:noWrap w:val="0"/>
            <w:vAlign w:val="center"/>
          </w:tcPr>
          <w:p w14:paraId="6972291D">
            <w:pPr>
              <w:widowControl/>
              <w:jc w:val="center"/>
              <w:textAlignment w:val="bottom"/>
              <w:rPr>
                <w:rFonts w:hint="eastAsia"/>
                <w:color w:val="auto"/>
                <w:sz w:val="21"/>
                <w:szCs w:val="21"/>
                <w:highlight w:val="none"/>
              </w:rPr>
            </w:pPr>
            <w:r>
              <w:rPr>
                <w:rFonts w:hint="eastAsia" w:hAnsi="宋体" w:cs="宋体"/>
                <w:color w:val="auto"/>
                <w:kern w:val="0"/>
                <w:sz w:val="21"/>
                <w:szCs w:val="21"/>
                <w:highlight w:val="none"/>
                <w:lang w:bidi="ar"/>
              </w:rPr>
              <w:t>注册证号</w:t>
            </w:r>
          </w:p>
        </w:tc>
        <w:tc>
          <w:tcPr>
            <w:tcW w:w="1127" w:type="dxa"/>
            <w:noWrap w:val="0"/>
            <w:vAlign w:val="center"/>
          </w:tcPr>
          <w:p w14:paraId="770D75B8">
            <w:pPr>
              <w:widowControl/>
              <w:jc w:val="center"/>
              <w:textAlignment w:val="bottom"/>
              <w:rPr>
                <w:rFonts w:hint="eastAsia"/>
                <w:color w:val="auto"/>
                <w:sz w:val="21"/>
                <w:szCs w:val="21"/>
                <w:highlight w:val="none"/>
              </w:rPr>
            </w:pPr>
            <w:r>
              <w:rPr>
                <w:rFonts w:hint="eastAsia" w:hAnsi="宋体" w:cs="宋体"/>
                <w:color w:val="auto"/>
                <w:kern w:val="0"/>
                <w:sz w:val="21"/>
                <w:szCs w:val="21"/>
                <w:highlight w:val="none"/>
                <w:lang w:bidi="ar"/>
              </w:rPr>
              <w:t>规格型号</w:t>
            </w:r>
          </w:p>
        </w:tc>
        <w:tc>
          <w:tcPr>
            <w:tcW w:w="739" w:type="dxa"/>
            <w:noWrap w:val="0"/>
            <w:vAlign w:val="center"/>
          </w:tcPr>
          <w:p w14:paraId="44C871A1">
            <w:pPr>
              <w:widowControl/>
              <w:jc w:val="center"/>
              <w:textAlignment w:val="bottom"/>
              <w:rPr>
                <w:rFonts w:hint="eastAsia"/>
                <w:color w:val="auto"/>
                <w:sz w:val="21"/>
                <w:szCs w:val="21"/>
                <w:highlight w:val="none"/>
              </w:rPr>
            </w:pPr>
            <w:r>
              <w:rPr>
                <w:rFonts w:hint="eastAsia" w:hAnsi="宋体" w:cs="宋体"/>
                <w:color w:val="auto"/>
                <w:kern w:val="0"/>
                <w:sz w:val="21"/>
                <w:szCs w:val="21"/>
                <w:highlight w:val="none"/>
                <w:lang w:bidi="ar"/>
              </w:rPr>
              <w:t>单位</w:t>
            </w:r>
          </w:p>
        </w:tc>
        <w:tc>
          <w:tcPr>
            <w:tcW w:w="705" w:type="dxa"/>
            <w:noWrap w:val="0"/>
            <w:vAlign w:val="center"/>
          </w:tcPr>
          <w:p w14:paraId="64B0C2BA">
            <w:pPr>
              <w:widowControl/>
              <w:jc w:val="center"/>
              <w:textAlignment w:val="bottom"/>
              <w:rPr>
                <w:rFonts w:hint="eastAsia"/>
                <w:color w:val="auto"/>
                <w:sz w:val="21"/>
                <w:szCs w:val="21"/>
                <w:highlight w:val="none"/>
              </w:rPr>
            </w:pPr>
            <w:r>
              <w:rPr>
                <w:rFonts w:hint="eastAsia" w:hAnsi="宋体" w:cs="宋体"/>
                <w:color w:val="auto"/>
                <w:kern w:val="0"/>
                <w:sz w:val="21"/>
                <w:szCs w:val="21"/>
                <w:highlight w:val="none"/>
                <w:lang w:bidi="ar"/>
              </w:rPr>
              <w:t>数量</w:t>
            </w:r>
          </w:p>
        </w:tc>
        <w:tc>
          <w:tcPr>
            <w:tcW w:w="1376" w:type="dxa"/>
            <w:noWrap w:val="0"/>
            <w:vAlign w:val="center"/>
          </w:tcPr>
          <w:p w14:paraId="526711F7">
            <w:pPr>
              <w:widowControl/>
              <w:jc w:val="center"/>
              <w:textAlignment w:val="bottom"/>
              <w:rPr>
                <w:rFonts w:hint="eastAsia"/>
                <w:color w:val="auto"/>
                <w:sz w:val="21"/>
                <w:szCs w:val="21"/>
                <w:highlight w:val="none"/>
                <w:u w:val="single"/>
              </w:rPr>
            </w:pPr>
            <w:r>
              <w:rPr>
                <w:rFonts w:hint="eastAsia" w:hAnsi="宋体" w:cs="宋体"/>
                <w:color w:val="auto"/>
                <w:kern w:val="0"/>
                <w:sz w:val="21"/>
                <w:szCs w:val="21"/>
                <w:highlight w:val="none"/>
                <w:lang w:bidi="ar"/>
              </w:rPr>
              <w:t>单价（元）</w:t>
            </w:r>
          </w:p>
        </w:tc>
        <w:tc>
          <w:tcPr>
            <w:tcW w:w="1275" w:type="dxa"/>
            <w:noWrap w:val="0"/>
            <w:vAlign w:val="center"/>
          </w:tcPr>
          <w:p w14:paraId="6BD56CC6">
            <w:pPr>
              <w:widowControl/>
              <w:jc w:val="center"/>
              <w:textAlignment w:val="bottom"/>
              <w:rPr>
                <w:rFonts w:hint="eastAsia" w:hAnsi="宋体" w:cs="宋体"/>
                <w:color w:val="auto"/>
                <w:kern w:val="0"/>
                <w:sz w:val="21"/>
                <w:szCs w:val="21"/>
                <w:highlight w:val="none"/>
                <w:lang w:bidi="ar"/>
              </w:rPr>
            </w:pPr>
            <w:r>
              <w:rPr>
                <w:rFonts w:hint="eastAsia" w:hAnsi="宋体" w:cs="宋体"/>
                <w:color w:val="auto"/>
                <w:kern w:val="0"/>
                <w:sz w:val="21"/>
                <w:szCs w:val="21"/>
                <w:highlight w:val="none"/>
                <w:lang w:bidi="ar"/>
              </w:rPr>
              <w:t>金额（元）</w:t>
            </w:r>
          </w:p>
        </w:tc>
      </w:tr>
      <w:tr w14:paraId="650E81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 w:hRule="atLeast"/>
          <w:jc w:val="center"/>
        </w:trPr>
        <w:tc>
          <w:tcPr>
            <w:tcW w:w="1564" w:type="dxa"/>
            <w:noWrap w:val="0"/>
            <w:vAlign w:val="center"/>
          </w:tcPr>
          <w:p w14:paraId="20423B5B">
            <w:pPr>
              <w:keepNext w:val="0"/>
              <w:keepLines w:val="0"/>
              <w:widowControl/>
              <w:suppressLineNumbers w:val="0"/>
              <w:jc w:val="center"/>
              <w:textAlignment w:val="center"/>
              <w:rPr>
                <w:rFonts w:hint="eastAsia" w:hAnsi="宋体" w:cs="宋体"/>
                <w:color w:val="auto"/>
                <w:sz w:val="21"/>
                <w:szCs w:val="21"/>
                <w:highlight w:val="none"/>
              </w:rPr>
            </w:pPr>
          </w:p>
        </w:tc>
        <w:tc>
          <w:tcPr>
            <w:tcW w:w="1545" w:type="dxa"/>
            <w:noWrap w:val="0"/>
            <w:vAlign w:val="center"/>
          </w:tcPr>
          <w:p w14:paraId="17198AE3">
            <w:pPr>
              <w:keepNext w:val="0"/>
              <w:keepLines w:val="0"/>
              <w:widowControl/>
              <w:suppressLineNumbers w:val="0"/>
              <w:jc w:val="center"/>
              <w:textAlignment w:val="center"/>
              <w:rPr>
                <w:rFonts w:hint="eastAsia" w:hAnsi="宋体" w:cs="宋体"/>
                <w:color w:val="auto"/>
                <w:sz w:val="21"/>
                <w:szCs w:val="21"/>
                <w:highlight w:val="none"/>
              </w:rPr>
            </w:pPr>
          </w:p>
        </w:tc>
        <w:tc>
          <w:tcPr>
            <w:tcW w:w="1710" w:type="dxa"/>
            <w:noWrap w:val="0"/>
            <w:vAlign w:val="center"/>
          </w:tcPr>
          <w:p w14:paraId="23421BF7">
            <w:pPr>
              <w:keepNext w:val="0"/>
              <w:keepLines w:val="0"/>
              <w:widowControl/>
              <w:suppressLineNumbers w:val="0"/>
              <w:jc w:val="center"/>
              <w:textAlignment w:val="center"/>
              <w:rPr>
                <w:rFonts w:hint="eastAsia" w:hAnsi="宋体" w:cs="宋体"/>
                <w:color w:val="auto"/>
                <w:sz w:val="21"/>
                <w:szCs w:val="21"/>
                <w:highlight w:val="none"/>
              </w:rPr>
            </w:pPr>
          </w:p>
        </w:tc>
        <w:tc>
          <w:tcPr>
            <w:tcW w:w="1127" w:type="dxa"/>
            <w:noWrap w:val="0"/>
            <w:vAlign w:val="center"/>
          </w:tcPr>
          <w:p w14:paraId="28D0D020">
            <w:pPr>
              <w:keepNext w:val="0"/>
              <w:keepLines w:val="0"/>
              <w:widowControl/>
              <w:suppressLineNumbers w:val="0"/>
              <w:jc w:val="center"/>
              <w:textAlignment w:val="center"/>
              <w:rPr>
                <w:rFonts w:hint="eastAsia" w:hAnsi="宋体" w:cs="宋体"/>
                <w:color w:val="auto"/>
                <w:sz w:val="21"/>
                <w:szCs w:val="21"/>
                <w:highlight w:val="none"/>
              </w:rPr>
            </w:pPr>
          </w:p>
        </w:tc>
        <w:tc>
          <w:tcPr>
            <w:tcW w:w="739" w:type="dxa"/>
            <w:noWrap w:val="0"/>
            <w:vAlign w:val="center"/>
          </w:tcPr>
          <w:p w14:paraId="6A177239">
            <w:pPr>
              <w:keepNext w:val="0"/>
              <w:keepLines w:val="0"/>
              <w:widowControl/>
              <w:suppressLineNumbers w:val="0"/>
              <w:jc w:val="center"/>
              <w:textAlignment w:val="center"/>
              <w:rPr>
                <w:rFonts w:hint="eastAsia" w:hAnsi="宋体" w:cs="宋体"/>
                <w:color w:val="auto"/>
                <w:sz w:val="21"/>
                <w:szCs w:val="21"/>
                <w:highlight w:val="none"/>
              </w:rPr>
            </w:pPr>
          </w:p>
        </w:tc>
        <w:tc>
          <w:tcPr>
            <w:tcW w:w="705" w:type="dxa"/>
            <w:noWrap w:val="0"/>
            <w:vAlign w:val="center"/>
          </w:tcPr>
          <w:p w14:paraId="538EEE49">
            <w:pPr>
              <w:jc w:val="center"/>
              <w:rPr>
                <w:rFonts w:hint="eastAsia" w:hAnsi="宋体" w:cs="宋体"/>
                <w:color w:val="auto"/>
                <w:sz w:val="21"/>
                <w:szCs w:val="21"/>
                <w:highlight w:val="none"/>
              </w:rPr>
            </w:pPr>
          </w:p>
        </w:tc>
        <w:tc>
          <w:tcPr>
            <w:tcW w:w="1376" w:type="dxa"/>
            <w:noWrap w:val="0"/>
            <w:vAlign w:val="center"/>
          </w:tcPr>
          <w:p w14:paraId="2DA08773">
            <w:pPr>
              <w:jc w:val="center"/>
              <w:rPr>
                <w:rFonts w:hAnsi="宋体" w:cs="宋体"/>
                <w:color w:val="auto"/>
                <w:sz w:val="21"/>
                <w:szCs w:val="21"/>
                <w:highlight w:val="none"/>
              </w:rPr>
            </w:pPr>
          </w:p>
        </w:tc>
        <w:tc>
          <w:tcPr>
            <w:tcW w:w="1275" w:type="dxa"/>
            <w:noWrap w:val="0"/>
            <w:vAlign w:val="center"/>
          </w:tcPr>
          <w:p w14:paraId="29F66E78">
            <w:pPr>
              <w:jc w:val="center"/>
              <w:rPr>
                <w:color w:val="auto"/>
                <w:sz w:val="21"/>
                <w:szCs w:val="21"/>
                <w:highlight w:val="none"/>
              </w:rPr>
            </w:pPr>
          </w:p>
        </w:tc>
      </w:tr>
      <w:tr w14:paraId="702635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jc w:val="center"/>
        </w:trPr>
        <w:tc>
          <w:tcPr>
            <w:tcW w:w="7390" w:type="dxa"/>
            <w:gridSpan w:val="6"/>
            <w:noWrap w:val="0"/>
            <w:vAlign w:val="center"/>
          </w:tcPr>
          <w:p w14:paraId="53A58F37">
            <w:pPr>
              <w:widowControl/>
              <w:jc w:val="center"/>
              <w:textAlignment w:val="bottom"/>
              <w:rPr>
                <w:color w:val="auto"/>
                <w:sz w:val="21"/>
                <w:szCs w:val="21"/>
                <w:highlight w:val="none"/>
                <w:u w:val="single"/>
              </w:rPr>
            </w:pPr>
            <w:r>
              <w:rPr>
                <w:rFonts w:hint="eastAsia" w:hAnsi="宋体" w:cs="宋体"/>
                <w:color w:val="auto"/>
                <w:kern w:val="0"/>
                <w:sz w:val="21"/>
                <w:szCs w:val="21"/>
                <w:highlight w:val="none"/>
                <w:lang w:bidi="ar"/>
              </w:rPr>
              <w:t>总计（大写）：人民币   元整</w:t>
            </w:r>
          </w:p>
        </w:tc>
        <w:tc>
          <w:tcPr>
            <w:tcW w:w="2651" w:type="dxa"/>
            <w:gridSpan w:val="2"/>
            <w:noWrap w:val="0"/>
            <w:vAlign w:val="center"/>
          </w:tcPr>
          <w:p w14:paraId="68E9A613">
            <w:pPr>
              <w:widowControl/>
              <w:jc w:val="center"/>
              <w:textAlignment w:val="bottom"/>
              <w:rPr>
                <w:rFonts w:hint="eastAsia" w:hAnsi="宋体" w:cs="宋体"/>
                <w:color w:val="auto"/>
                <w:kern w:val="0"/>
                <w:sz w:val="21"/>
                <w:szCs w:val="21"/>
                <w:highlight w:val="none"/>
                <w:lang w:bidi="ar"/>
              </w:rPr>
            </w:pPr>
            <w:r>
              <w:rPr>
                <w:rFonts w:hint="eastAsia" w:hAnsi="宋体" w:cs="宋体"/>
                <w:color w:val="auto"/>
                <w:kern w:val="0"/>
                <w:sz w:val="21"/>
                <w:szCs w:val="21"/>
                <w:highlight w:val="none"/>
                <w:lang w:bidi="ar"/>
              </w:rPr>
              <w:t>（小写）：</w:t>
            </w:r>
          </w:p>
        </w:tc>
      </w:tr>
    </w:tbl>
    <w:p w14:paraId="72F20A8A">
      <w:pPr>
        <w:spacing w:line="240" w:lineRule="auto"/>
        <w:ind w:firstLine="420" w:firstLineChars="200"/>
        <w:rPr>
          <w:rFonts w:hint="eastAsia"/>
          <w:color w:val="auto"/>
          <w:sz w:val="21"/>
          <w:szCs w:val="21"/>
          <w:highlight w:val="none"/>
        </w:rPr>
      </w:pPr>
      <w:r>
        <w:rPr>
          <w:rFonts w:hint="eastAsia"/>
          <w:color w:val="auto"/>
          <w:sz w:val="21"/>
          <w:szCs w:val="21"/>
          <w:highlight w:val="none"/>
        </w:rPr>
        <w:t>注：合同价款已包含货物生产（含所有配件、备品备件、专用工具等）、包装、运输（运抵现场）、保险、检测检验、安装</w:t>
      </w:r>
      <w:r>
        <w:rPr>
          <w:rFonts w:hint="eastAsia"/>
          <w:color w:val="auto"/>
          <w:sz w:val="21"/>
          <w:szCs w:val="21"/>
          <w:highlight w:val="none"/>
          <w:lang w:val="en-US" w:eastAsia="zh-CN"/>
        </w:rPr>
        <w:t>调试</w:t>
      </w:r>
      <w:r>
        <w:rPr>
          <w:rFonts w:hint="eastAsia"/>
          <w:color w:val="auto"/>
          <w:sz w:val="21"/>
          <w:szCs w:val="21"/>
          <w:highlight w:val="none"/>
        </w:rPr>
        <w:t>、管理费、产品保护、技术服务</w:t>
      </w:r>
      <w:r>
        <w:rPr>
          <w:rFonts w:hint="eastAsia"/>
          <w:color w:val="auto"/>
          <w:sz w:val="21"/>
          <w:szCs w:val="21"/>
          <w:highlight w:val="none"/>
          <w:lang w:eastAsia="zh-CN"/>
        </w:rPr>
        <w:t>、</w:t>
      </w:r>
      <w:r>
        <w:rPr>
          <w:rFonts w:hint="eastAsia"/>
          <w:color w:val="auto"/>
          <w:sz w:val="21"/>
          <w:szCs w:val="21"/>
          <w:highlight w:val="none"/>
          <w:lang w:val="en-US" w:eastAsia="zh-CN"/>
        </w:rPr>
        <w:t>培训</w:t>
      </w:r>
      <w:r>
        <w:rPr>
          <w:rFonts w:hint="eastAsia"/>
          <w:color w:val="auto"/>
          <w:sz w:val="21"/>
          <w:szCs w:val="21"/>
          <w:highlight w:val="none"/>
        </w:rPr>
        <w:t>、税金、利润、相关部门验收、不可预见及其它相关所有费用，直至交付甲方使用。</w:t>
      </w:r>
    </w:p>
    <w:p w14:paraId="46F88879">
      <w:pPr>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二、设备配置清单见附件。</w:t>
      </w:r>
    </w:p>
    <w:p w14:paraId="00206E90">
      <w:pPr>
        <w:spacing w:line="360" w:lineRule="auto"/>
        <w:ind w:firstLine="482" w:firstLineChars="200"/>
        <w:outlineLvl w:val="0"/>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三、付款方式：</w:t>
      </w:r>
      <w:r>
        <w:rPr>
          <w:rFonts w:hint="eastAsia" w:ascii="宋体" w:hAnsi="宋体" w:eastAsia="宋体" w:cs="宋体"/>
          <w:color w:val="auto"/>
          <w:sz w:val="24"/>
          <w:szCs w:val="24"/>
          <w:highlight w:val="none"/>
        </w:rPr>
        <w:t>最终结算以甲方</w:t>
      </w:r>
      <w:r>
        <w:rPr>
          <w:rFonts w:hint="eastAsia" w:ascii="宋体" w:hAnsi="宋体" w:eastAsia="宋体" w:cs="宋体"/>
          <w:color w:val="auto"/>
          <w:sz w:val="24"/>
          <w:szCs w:val="24"/>
          <w:highlight w:val="none"/>
          <w:lang w:eastAsia="zh-Hans"/>
        </w:rPr>
        <w:t>书面</w:t>
      </w:r>
      <w:r>
        <w:rPr>
          <w:rFonts w:hint="eastAsia" w:ascii="宋体" w:hAnsi="宋体" w:eastAsia="宋体" w:cs="宋体"/>
          <w:color w:val="auto"/>
          <w:sz w:val="24"/>
          <w:szCs w:val="24"/>
          <w:highlight w:val="none"/>
        </w:rPr>
        <w:t>确认验收入库数量为准。货到</w:t>
      </w:r>
      <w:r>
        <w:rPr>
          <w:rFonts w:hint="eastAsia" w:ascii="宋体" w:hAnsi="宋体" w:eastAsia="宋体" w:cs="宋体"/>
          <w:color w:val="auto"/>
          <w:sz w:val="24"/>
          <w:szCs w:val="24"/>
          <w:highlight w:val="none"/>
          <w:lang w:eastAsia="zh-Hans"/>
        </w:rPr>
        <w:t>后乙方负责</w:t>
      </w:r>
      <w:r>
        <w:rPr>
          <w:rFonts w:hint="eastAsia" w:ascii="宋体" w:hAnsi="宋体" w:eastAsia="宋体" w:cs="宋体"/>
          <w:color w:val="auto"/>
          <w:sz w:val="24"/>
          <w:szCs w:val="24"/>
          <w:highlight w:val="none"/>
        </w:rPr>
        <w:t>安装、</w:t>
      </w:r>
      <w:r>
        <w:rPr>
          <w:rFonts w:hint="eastAsia" w:ascii="宋体" w:hAnsi="宋体" w:eastAsia="宋体" w:cs="宋体"/>
          <w:color w:val="auto"/>
          <w:sz w:val="24"/>
          <w:szCs w:val="24"/>
          <w:highlight w:val="none"/>
          <w:lang w:eastAsia="zh-Hans"/>
        </w:rPr>
        <w:t>调试</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Hans"/>
        </w:rPr>
        <w:t>甲方负责书面</w:t>
      </w:r>
      <w:r>
        <w:rPr>
          <w:rFonts w:hint="eastAsia" w:ascii="宋体" w:hAnsi="宋体" w:eastAsia="宋体" w:cs="宋体"/>
          <w:color w:val="auto"/>
          <w:sz w:val="24"/>
          <w:szCs w:val="24"/>
          <w:highlight w:val="none"/>
        </w:rPr>
        <w:t>验收。验收合格后，乙方</w:t>
      </w:r>
      <w:r>
        <w:rPr>
          <w:rFonts w:hint="eastAsia" w:ascii="宋体" w:hAnsi="宋体" w:cs="宋体"/>
          <w:color w:val="auto"/>
          <w:sz w:val="24"/>
          <w:szCs w:val="24"/>
          <w:highlight w:val="none"/>
          <w:lang w:val="en-US" w:eastAsia="zh-CN"/>
        </w:rPr>
        <w:t>应</w:t>
      </w:r>
      <w:r>
        <w:rPr>
          <w:rFonts w:hint="eastAsia" w:ascii="宋体" w:hAnsi="宋体" w:eastAsia="宋体" w:cs="宋体"/>
          <w:b/>
          <w:bCs w:val="0"/>
          <w:color w:val="auto"/>
          <w:sz w:val="24"/>
          <w:szCs w:val="24"/>
          <w:highlight w:val="none"/>
        </w:rPr>
        <w:t>提供生产厂家或其授权机构出具的免费质保期内保修证明</w:t>
      </w:r>
      <w:r>
        <w:rPr>
          <w:rFonts w:hint="eastAsia" w:ascii="宋体" w:hAnsi="宋体" w:eastAsia="宋体" w:cs="宋体"/>
          <w:color w:val="auto"/>
          <w:sz w:val="24"/>
          <w:szCs w:val="24"/>
          <w:highlight w:val="none"/>
        </w:rPr>
        <w:t>，甲方</w:t>
      </w:r>
      <w:r>
        <w:rPr>
          <w:rFonts w:hint="eastAsia" w:ascii="宋体" w:hAnsi="宋体" w:eastAsia="宋体" w:cs="宋体"/>
          <w:color w:val="auto"/>
          <w:sz w:val="24"/>
          <w:szCs w:val="24"/>
          <w:highlight w:val="none"/>
          <w:lang w:eastAsia="zh-CN"/>
        </w:rPr>
        <w:t>全额</w:t>
      </w:r>
      <w:r>
        <w:rPr>
          <w:rFonts w:hint="eastAsia" w:ascii="宋体" w:hAnsi="宋体" w:eastAsia="宋体" w:cs="宋体"/>
          <w:color w:val="auto"/>
          <w:sz w:val="24"/>
          <w:szCs w:val="24"/>
          <w:highlight w:val="none"/>
        </w:rPr>
        <w:t>支付验收合格货物货款</w:t>
      </w:r>
      <w:r>
        <w:rPr>
          <w:rFonts w:hint="eastAsia" w:ascii="宋体" w:hAnsi="宋体" w:eastAsia="宋体" w:cs="宋体"/>
          <w:strike w:val="0"/>
          <w:dstrike w:val="0"/>
          <w:color w:val="auto"/>
          <w:sz w:val="24"/>
          <w:szCs w:val="24"/>
          <w:highlight w:val="none"/>
        </w:rPr>
        <w:t>。</w:t>
      </w:r>
      <w:r>
        <w:rPr>
          <w:rFonts w:hint="eastAsia" w:ascii="宋体" w:hAnsi="宋体" w:eastAsia="宋体" w:cs="宋体"/>
          <w:color w:val="auto"/>
          <w:sz w:val="24"/>
          <w:szCs w:val="24"/>
          <w:highlight w:val="none"/>
        </w:rPr>
        <w:t>甲方付款前，乙方出具</w:t>
      </w:r>
      <w:r>
        <w:rPr>
          <w:rFonts w:hint="eastAsia" w:ascii="宋体" w:hAnsi="宋体" w:eastAsia="宋体" w:cs="宋体"/>
          <w:color w:val="auto"/>
          <w:sz w:val="24"/>
          <w:szCs w:val="24"/>
          <w:highlight w:val="none"/>
          <w:lang w:eastAsia="zh-Hans"/>
        </w:rPr>
        <w:t>符合甲方要求的</w:t>
      </w:r>
      <w:r>
        <w:rPr>
          <w:rFonts w:hint="eastAsia" w:ascii="宋体" w:hAnsi="宋体" w:eastAsia="宋体" w:cs="宋体"/>
          <w:color w:val="auto"/>
          <w:sz w:val="24"/>
          <w:szCs w:val="24"/>
          <w:highlight w:val="none"/>
        </w:rPr>
        <w:t>发票</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否则乙方自行承担延迟付款的责任</w:t>
      </w:r>
      <w:r>
        <w:rPr>
          <w:rFonts w:hint="eastAsia" w:ascii="宋体" w:hAnsi="宋体" w:eastAsia="宋体" w:cs="宋体"/>
          <w:color w:val="auto"/>
          <w:sz w:val="24"/>
          <w:szCs w:val="24"/>
          <w:highlight w:val="none"/>
        </w:rPr>
        <w:t>。</w:t>
      </w:r>
    </w:p>
    <w:p w14:paraId="1669FA55">
      <w:pPr>
        <w:spacing w:line="360" w:lineRule="auto"/>
        <w:ind w:firstLine="482" w:firstLineChars="200"/>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eastAsia="zh-Hans"/>
        </w:rPr>
        <w:t>四、</w:t>
      </w:r>
      <w:r>
        <w:rPr>
          <w:rFonts w:hint="eastAsia" w:ascii="宋体" w:hAnsi="宋体" w:eastAsia="宋体" w:cs="宋体"/>
          <w:b/>
          <w:bCs/>
          <w:color w:val="auto"/>
          <w:sz w:val="24"/>
          <w:szCs w:val="24"/>
          <w:highlight w:val="none"/>
        </w:rPr>
        <w:t>交货期：</w:t>
      </w:r>
      <w:r>
        <w:rPr>
          <w:rFonts w:hint="eastAsia" w:ascii="宋体" w:hAnsi="宋体" w:eastAsia="宋体" w:cs="宋体"/>
          <w:color w:val="auto"/>
          <w:sz w:val="24"/>
          <w:szCs w:val="24"/>
          <w:highlight w:val="none"/>
          <w:lang w:eastAsia="zh-Hans"/>
        </w:rPr>
        <w:t>乙方应在本</w:t>
      </w:r>
      <w:r>
        <w:rPr>
          <w:rFonts w:hint="eastAsia" w:ascii="宋体" w:hAnsi="宋体" w:eastAsia="宋体" w:cs="宋体"/>
          <w:color w:val="auto"/>
          <w:sz w:val="24"/>
          <w:szCs w:val="24"/>
          <w:highlight w:val="none"/>
        </w:rPr>
        <w:t>合同生效之日起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天之内</w:t>
      </w:r>
      <w:r>
        <w:rPr>
          <w:rFonts w:hint="eastAsia" w:ascii="宋体" w:hAnsi="宋体" w:eastAsia="宋体" w:cs="宋体"/>
          <w:color w:val="auto"/>
          <w:sz w:val="24"/>
          <w:szCs w:val="24"/>
          <w:highlight w:val="none"/>
          <w:lang w:eastAsia="zh-Hans"/>
        </w:rPr>
        <w:t>将</w:t>
      </w:r>
      <w:r>
        <w:rPr>
          <w:rFonts w:hint="eastAsia" w:ascii="宋体" w:hAnsi="宋体" w:eastAsia="宋体" w:cs="宋体"/>
          <w:color w:val="auto"/>
          <w:sz w:val="24"/>
          <w:szCs w:val="24"/>
          <w:highlight w:val="none"/>
        </w:rPr>
        <w:t>货物运抵</w:t>
      </w:r>
      <w:r>
        <w:rPr>
          <w:rFonts w:hint="eastAsia" w:ascii="宋体" w:hAnsi="宋体" w:eastAsia="宋体" w:cs="宋体"/>
          <w:color w:val="auto"/>
          <w:sz w:val="24"/>
          <w:szCs w:val="24"/>
          <w:highlight w:val="none"/>
          <w:lang w:eastAsia="zh-Hans"/>
        </w:rPr>
        <w:t>甲方指定</w:t>
      </w:r>
      <w:r>
        <w:rPr>
          <w:rFonts w:hint="eastAsia" w:ascii="宋体" w:hAnsi="宋体" w:eastAsia="宋体" w:cs="宋体"/>
          <w:color w:val="auto"/>
          <w:sz w:val="24"/>
          <w:szCs w:val="24"/>
          <w:highlight w:val="none"/>
        </w:rPr>
        <w:t>地点。</w:t>
      </w:r>
    </w:p>
    <w:p w14:paraId="5AB0E7B4">
      <w:pPr>
        <w:spacing w:line="360" w:lineRule="auto"/>
        <w:ind w:firstLine="482" w:firstLineChars="200"/>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eastAsia="zh-Hans"/>
        </w:rPr>
        <w:t>五、</w:t>
      </w:r>
      <w:r>
        <w:rPr>
          <w:rFonts w:hint="eastAsia" w:ascii="宋体" w:hAnsi="宋体" w:eastAsia="宋体" w:cs="宋体"/>
          <w:b/>
          <w:bCs/>
          <w:color w:val="auto"/>
          <w:sz w:val="24"/>
          <w:szCs w:val="24"/>
          <w:highlight w:val="none"/>
        </w:rPr>
        <w:t>交货地点：</w:t>
      </w:r>
      <w:r>
        <w:rPr>
          <w:rFonts w:hint="eastAsia" w:ascii="宋体" w:hAnsi="宋体" w:eastAsia="宋体" w:cs="宋体"/>
          <w:color w:val="auto"/>
          <w:sz w:val="24"/>
          <w:szCs w:val="24"/>
          <w:highlight w:val="none"/>
        </w:rPr>
        <w:t>连云港市第一人民医院</w:t>
      </w:r>
      <w:r>
        <w:rPr>
          <w:rFonts w:hint="eastAsia" w:ascii="宋体" w:hAnsi="宋体" w:eastAsia="宋体" w:cs="宋体"/>
          <w:color w:val="auto"/>
          <w:sz w:val="24"/>
          <w:szCs w:val="24"/>
          <w:highlight w:val="none"/>
          <w:lang w:eastAsia="zh-Hans"/>
        </w:rPr>
        <w:t>指定院区</w:t>
      </w:r>
      <w:r>
        <w:rPr>
          <w:rFonts w:hint="eastAsia" w:ascii="宋体" w:hAnsi="宋体" w:eastAsia="宋体" w:cs="宋体"/>
          <w:color w:val="auto"/>
          <w:sz w:val="24"/>
          <w:szCs w:val="24"/>
          <w:highlight w:val="none"/>
        </w:rPr>
        <w:t>。</w:t>
      </w:r>
    </w:p>
    <w:p w14:paraId="62D2158A">
      <w:pPr>
        <w:spacing w:line="360" w:lineRule="auto"/>
        <w:ind w:firstLine="482" w:firstLineChars="200"/>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eastAsia="zh-Hans"/>
        </w:rPr>
        <w:t>六、</w:t>
      </w:r>
      <w:r>
        <w:rPr>
          <w:rFonts w:hint="eastAsia" w:ascii="宋体" w:hAnsi="宋体" w:eastAsia="宋体" w:cs="宋体"/>
          <w:b/>
          <w:bCs/>
          <w:color w:val="auto"/>
          <w:sz w:val="24"/>
          <w:szCs w:val="24"/>
          <w:highlight w:val="none"/>
        </w:rPr>
        <w:t>质保期：</w:t>
      </w:r>
      <w:r>
        <w:rPr>
          <w:rFonts w:hint="eastAsia" w:ascii="宋体" w:hAnsi="宋体" w:eastAsia="宋体" w:cs="宋体"/>
          <w:color w:val="auto"/>
          <w:sz w:val="24"/>
          <w:szCs w:val="24"/>
          <w:highlight w:val="none"/>
        </w:rPr>
        <w:t>上述设备</w:t>
      </w:r>
      <w:r>
        <w:rPr>
          <w:rFonts w:hint="eastAsia" w:ascii="宋体" w:hAnsi="宋体" w:eastAsia="宋体" w:cs="宋体"/>
          <w:color w:val="auto"/>
          <w:sz w:val="24"/>
          <w:szCs w:val="24"/>
          <w:highlight w:val="none"/>
          <w:lang w:val="en-US" w:eastAsia="zh-CN"/>
        </w:rPr>
        <w:t>提供</w:t>
      </w:r>
      <w:r>
        <w:rPr>
          <w:rFonts w:hint="eastAsia" w:ascii="宋体" w:hAnsi="宋体" w:eastAsia="宋体" w:cs="宋体"/>
          <w:color w:val="auto"/>
          <w:sz w:val="24"/>
          <w:szCs w:val="24"/>
          <w:highlight w:val="none"/>
        </w:rPr>
        <w:t>免费</w:t>
      </w:r>
      <w:r>
        <w:rPr>
          <w:rFonts w:hint="eastAsia" w:ascii="宋体" w:hAnsi="宋体" w:eastAsia="宋体" w:cs="宋体"/>
          <w:color w:val="auto"/>
          <w:sz w:val="24"/>
          <w:szCs w:val="24"/>
          <w:highlight w:val="none"/>
          <w:lang w:val="en-US" w:eastAsia="zh-CN"/>
        </w:rPr>
        <w:t>原厂</w:t>
      </w:r>
      <w:r>
        <w:rPr>
          <w:rFonts w:hint="eastAsia" w:ascii="宋体" w:hAnsi="宋体" w:eastAsia="宋体" w:cs="宋体"/>
          <w:color w:val="auto"/>
          <w:sz w:val="24"/>
          <w:szCs w:val="24"/>
          <w:highlight w:val="none"/>
        </w:rPr>
        <w:t>全保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lang w:eastAsia="zh-Hans"/>
        </w:rPr>
        <w:t>自甲方正式验收合格之日起计算</w:t>
      </w:r>
      <w:r>
        <w:rPr>
          <w:rFonts w:hint="eastAsia" w:ascii="宋体" w:hAnsi="宋体" w:eastAsia="宋体" w:cs="宋体"/>
          <w:color w:val="auto"/>
          <w:sz w:val="24"/>
          <w:szCs w:val="24"/>
          <w:highlight w:val="none"/>
        </w:rPr>
        <w:t>；在质保期内，</w:t>
      </w:r>
      <w:r>
        <w:rPr>
          <w:rFonts w:hint="eastAsia" w:hAnsi="宋体" w:eastAsia="宋体" w:cs="宋体"/>
          <w:color w:val="auto"/>
          <w:sz w:val="24"/>
          <w:szCs w:val="24"/>
          <w:highlight w:val="none"/>
          <w:lang w:val="en-US" w:eastAsia="zh-CN"/>
        </w:rPr>
        <w:t>乙方</w:t>
      </w:r>
      <w:r>
        <w:rPr>
          <w:rFonts w:hint="eastAsia" w:ascii="宋体" w:hAnsi="宋体" w:eastAsia="宋体" w:cs="宋体"/>
          <w:color w:val="auto"/>
          <w:sz w:val="24"/>
          <w:szCs w:val="24"/>
          <w:highlight w:val="none"/>
        </w:rPr>
        <w:t>需对所提供的货物定期检查和保养，</w:t>
      </w:r>
      <w:r>
        <w:rPr>
          <w:rFonts w:hint="eastAsia" w:hAnsi="宋体" w:eastAsia="宋体" w:cs="宋体"/>
          <w:color w:val="auto"/>
          <w:sz w:val="24"/>
          <w:szCs w:val="24"/>
          <w:highlight w:val="none"/>
          <w:lang w:eastAsia="zh-CN"/>
        </w:rPr>
        <w:t>并</w:t>
      </w:r>
      <w:r>
        <w:rPr>
          <w:rFonts w:hint="eastAsia" w:ascii="宋体" w:hAnsi="宋体" w:eastAsia="宋体" w:cs="宋体"/>
          <w:color w:val="auto"/>
          <w:sz w:val="24"/>
          <w:szCs w:val="24"/>
          <w:highlight w:val="none"/>
        </w:rPr>
        <w:t>保证每</w:t>
      </w:r>
      <w:r>
        <w:rPr>
          <w:rFonts w:hint="eastAsia" w:ascii="宋体" w:hAnsi="宋体" w:eastAsia="宋体" w:cs="宋体"/>
          <w:color w:val="auto"/>
          <w:sz w:val="24"/>
          <w:szCs w:val="24"/>
          <w:highlight w:val="none"/>
          <w:lang w:val="en-US" w:eastAsia="zh-CN"/>
        </w:rPr>
        <w:t>季度</w:t>
      </w:r>
      <w:r>
        <w:rPr>
          <w:rFonts w:hint="eastAsia" w:ascii="宋体" w:hAnsi="宋体" w:eastAsia="宋体" w:cs="宋体"/>
          <w:color w:val="auto"/>
          <w:sz w:val="24"/>
          <w:szCs w:val="24"/>
          <w:highlight w:val="none"/>
        </w:rPr>
        <w:t>上门检修、保养一次，并出具报告，不再向</w:t>
      </w:r>
      <w:r>
        <w:rPr>
          <w:rFonts w:hint="eastAsia" w:hAnsi="宋体" w:eastAsia="宋体" w:cs="宋体"/>
          <w:color w:val="auto"/>
          <w:sz w:val="24"/>
          <w:szCs w:val="24"/>
          <w:highlight w:val="none"/>
          <w:lang w:val="en-US" w:eastAsia="zh-CN"/>
        </w:rPr>
        <w:t>甲方</w:t>
      </w:r>
      <w:r>
        <w:rPr>
          <w:rFonts w:hint="eastAsia" w:ascii="宋体" w:hAnsi="宋体" w:eastAsia="宋体" w:cs="宋体"/>
          <w:color w:val="auto"/>
          <w:sz w:val="24"/>
          <w:szCs w:val="24"/>
          <w:highlight w:val="none"/>
        </w:rPr>
        <w:t>收取费用。在质保期内，</w:t>
      </w:r>
      <w:r>
        <w:rPr>
          <w:rFonts w:hint="eastAsia" w:hAnsi="宋体" w:eastAsia="宋体" w:cs="宋体"/>
          <w:color w:val="auto"/>
          <w:sz w:val="24"/>
          <w:szCs w:val="24"/>
          <w:highlight w:val="none"/>
          <w:lang w:val="en-US" w:eastAsia="zh-CN"/>
        </w:rPr>
        <w:t>乙方</w:t>
      </w:r>
      <w:r>
        <w:rPr>
          <w:rFonts w:hint="eastAsia" w:ascii="宋体" w:hAnsi="宋体" w:eastAsia="宋体" w:cs="宋体"/>
          <w:color w:val="auto"/>
          <w:sz w:val="24"/>
          <w:szCs w:val="24"/>
          <w:highlight w:val="none"/>
        </w:rPr>
        <w:t>应无条件提供产品维修及保养服务，一切维护费用均由</w:t>
      </w:r>
      <w:r>
        <w:rPr>
          <w:rFonts w:hint="eastAsia" w:hAnsi="宋体" w:eastAsia="宋体" w:cs="宋体"/>
          <w:color w:val="auto"/>
          <w:sz w:val="24"/>
          <w:szCs w:val="24"/>
          <w:highlight w:val="none"/>
          <w:lang w:val="en-US" w:eastAsia="zh-CN"/>
        </w:rPr>
        <w:t>乙方</w:t>
      </w:r>
      <w:r>
        <w:rPr>
          <w:rFonts w:hint="eastAsia" w:ascii="宋体" w:hAnsi="宋体" w:eastAsia="宋体" w:cs="宋体"/>
          <w:color w:val="auto"/>
          <w:sz w:val="24"/>
          <w:szCs w:val="24"/>
          <w:highlight w:val="none"/>
        </w:rPr>
        <w:t>负责。质保期内产品本身质量出现问题或由于产品本身质量原因造成的任何损伤或损坏，</w:t>
      </w:r>
      <w:r>
        <w:rPr>
          <w:rFonts w:hint="eastAsia" w:hAnsi="宋体" w:eastAsia="宋体" w:cs="宋体"/>
          <w:color w:val="auto"/>
          <w:sz w:val="24"/>
          <w:szCs w:val="24"/>
          <w:highlight w:val="none"/>
          <w:lang w:val="en-US" w:eastAsia="zh-CN"/>
        </w:rPr>
        <w:t>乙方</w:t>
      </w:r>
      <w:r>
        <w:rPr>
          <w:rFonts w:hint="eastAsia" w:ascii="宋体" w:hAnsi="宋体" w:eastAsia="宋体" w:cs="宋体"/>
          <w:color w:val="auto"/>
          <w:sz w:val="24"/>
          <w:szCs w:val="24"/>
          <w:highlight w:val="none"/>
        </w:rPr>
        <w:t>应及时给予维修或更换，由此引起的施工费、人工费、材料费等其它一切费用由</w:t>
      </w:r>
      <w:r>
        <w:rPr>
          <w:rFonts w:hint="eastAsia" w:hAnsi="宋体" w:eastAsia="宋体" w:cs="宋体"/>
          <w:color w:val="auto"/>
          <w:sz w:val="24"/>
          <w:szCs w:val="24"/>
          <w:highlight w:val="none"/>
          <w:lang w:val="en-US" w:eastAsia="zh-CN"/>
        </w:rPr>
        <w:t>乙方</w:t>
      </w:r>
      <w:r>
        <w:rPr>
          <w:rFonts w:hint="eastAsia" w:ascii="宋体" w:hAnsi="宋体" w:eastAsia="宋体" w:cs="宋体"/>
          <w:color w:val="auto"/>
          <w:sz w:val="24"/>
          <w:szCs w:val="24"/>
          <w:highlight w:val="none"/>
        </w:rPr>
        <w:t>负责；不能维修的，整体无条件更换；人为原因造成的损坏只收取配件费不收取人工费。</w:t>
      </w:r>
    </w:p>
    <w:p w14:paraId="04E46E3F">
      <w:pPr>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Hans"/>
        </w:rPr>
        <w:t>七、</w:t>
      </w:r>
      <w:r>
        <w:rPr>
          <w:rFonts w:hint="eastAsia" w:ascii="宋体" w:hAnsi="宋体" w:eastAsia="宋体" w:cs="宋体"/>
          <w:b/>
          <w:bCs/>
          <w:color w:val="auto"/>
          <w:sz w:val="24"/>
          <w:szCs w:val="24"/>
          <w:highlight w:val="none"/>
        </w:rPr>
        <w:t>资质、质量要求及技术标准</w:t>
      </w:r>
    </w:p>
    <w:p w14:paraId="4990E652">
      <w:pPr>
        <w:spacing w:line="360" w:lineRule="auto"/>
        <w:ind w:firstLine="480" w:firstLineChars="200"/>
        <w:rPr>
          <w:rFonts w:hint="eastAsia" w:ascii="宋体" w:hAnsi="宋体" w:eastAsia="宋体" w:cs="宋体"/>
          <w:bCs/>
          <w:color w:val="auto"/>
          <w:sz w:val="24"/>
          <w:szCs w:val="24"/>
          <w:highlight w:val="none"/>
        </w:rPr>
      </w:pPr>
      <w:r>
        <w:rPr>
          <w:rFonts w:hint="eastAsia" w:hAnsi="宋体" w:eastAsia="宋体" w:cs="宋体"/>
          <w:color w:val="auto"/>
          <w:sz w:val="24"/>
          <w:szCs w:val="24"/>
          <w:highlight w:val="none"/>
          <w:lang w:eastAsia="zh-CN"/>
        </w:rPr>
        <w:t>1.</w:t>
      </w:r>
      <w:r>
        <w:rPr>
          <w:rFonts w:hint="eastAsia" w:ascii="宋体" w:hAnsi="宋体" w:eastAsia="宋体" w:cs="宋体"/>
          <w:color w:val="auto"/>
          <w:sz w:val="24"/>
          <w:szCs w:val="24"/>
          <w:highlight w:val="none"/>
        </w:rPr>
        <w:t>特别提醒条款：</w:t>
      </w:r>
      <w:r>
        <w:rPr>
          <w:rFonts w:hint="eastAsia" w:ascii="宋体" w:hAnsi="宋体" w:eastAsia="宋体" w:cs="宋体"/>
          <w:bCs/>
          <w:color w:val="auto"/>
          <w:sz w:val="24"/>
          <w:szCs w:val="24"/>
          <w:highlight w:val="none"/>
        </w:rPr>
        <w:t>a、乙方所提</w:t>
      </w:r>
      <w:r>
        <w:rPr>
          <w:rFonts w:hint="eastAsia" w:hAnsi="宋体" w:eastAsia="宋体" w:cs="宋体"/>
          <w:bCs/>
          <w:color w:val="auto"/>
          <w:sz w:val="24"/>
          <w:szCs w:val="24"/>
          <w:highlight w:val="none"/>
          <w:lang w:eastAsia="zh-CN"/>
        </w:rPr>
        <w:t>供的</w:t>
      </w:r>
      <w:r>
        <w:rPr>
          <w:rFonts w:hint="eastAsia" w:ascii="宋体" w:hAnsi="宋体" w:eastAsia="宋体" w:cs="宋体"/>
          <w:bCs/>
          <w:color w:val="auto"/>
          <w:sz w:val="24"/>
          <w:szCs w:val="24"/>
          <w:highlight w:val="none"/>
        </w:rPr>
        <w:t>医疗器械产品注册证必须真实有效；b、乙方所提供设备上的中文品名、型号及产品说明书所注适用范围必须与医疗器械产品注册证所标明的完全一致；c、国产医疗设备上的铭牌必须标注医疗器械注册证号。d、发票上所列品名与型号必须与合同所列品名与型号完全一致；e、其他未提及事项必须符合国家市场监督管理局的相关规定。以上条款必须满足，否则如因产品质量引发侵犯患者权益的问题，乙方应积极配合处理并最终承担全部责任，</w:t>
      </w:r>
      <w:r>
        <w:rPr>
          <w:rFonts w:hint="eastAsia" w:ascii="宋体" w:hAnsi="宋体" w:eastAsia="宋体" w:cs="宋体"/>
          <w:bCs/>
          <w:color w:val="auto"/>
          <w:sz w:val="24"/>
          <w:szCs w:val="24"/>
          <w:highlight w:val="none"/>
          <w:lang w:val="en-US" w:eastAsia="zh-CN"/>
        </w:rPr>
        <w:t>即</w:t>
      </w:r>
      <w:r>
        <w:rPr>
          <w:rFonts w:hint="eastAsia" w:ascii="宋体" w:hAnsi="宋体" w:eastAsia="宋体" w:cs="宋体"/>
          <w:bCs/>
          <w:color w:val="auto"/>
          <w:sz w:val="24"/>
          <w:szCs w:val="24"/>
          <w:highlight w:val="none"/>
        </w:rPr>
        <w:t>由此引起的一切责任由乙方负责。</w:t>
      </w:r>
    </w:p>
    <w:p w14:paraId="6C1193BA">
      <w:pPr>
        <w:spacing w:line="360" w:lineRule="auto"/>
        <w:ind w:firstLine="480" w:firstLineChars="200"/>
        <w:rPr>
          <w:rFonts w:hint="eastAsia" w:ascii="宋体" w:hAnsi="宋体" w:eastAsia="宋体" w:cs="宋体"/>
          <w:color w:val="auto"/>
          <w:sz w:val="24"/>
          <w:szCs w:val="24"/>
          <w:highlight w:val="none"/>
        </w:rPr>
      </w:pPr>
      <w:r>
        <w:rPr>
          <w:rFonts w:hint="eastAsia" w:hAnsi="宋体" w:eastAsia="宋体" w:cs="宋体"/>
          <w:color w:val="auto"/>
          <w:sz w:val="24"/>
          <w:szCs w:val="24"/>
          <w:highlight w:val="none"/>
          <w:lang w:eastAsia="zh-CN"/>
        </w:rPr>
        <w:t>2.</w:t>
      </w:r>
      <w:r>
        <w:rPr>
          <w:rFonts w:hint="eastAsia" w:ascii="宋体" w:hAnsi="宋体" w:eastAsia="宋体" w:cs="宋体"/>
          <w:color w:val="auto"/>
          <w:sz w:val="24"/>
          <w:szCs w:val="24"/>
          <w:highlight w:val="none"/>
        </w:rPr>
        <w:t>乙方保证向甲方提供的设备满足中国国家最新颁布标准或相关行业标准。若国家没有新颁布的标准及</w:t>
      </w:r>
      <w:r>
        <w:rPr>
          <w:rFonts w:hint="eastAsia" w:hAnsi="宋体" w:eastAsia="宋体" w:cs="宋体"/>
          <w:color w:val="auto"/>
          <w:sz w:val="24"/>
          <w:szCs w:val="24"/>
          <w:highlight w:val="none"/>
          <w:lang w:eastAsia="zh-CN"/>
        </w:rPr>
        <w:t>规范</w:t>
      </w:r>
      <w:r>
        <w:rPr>
          <w:rFonts w:hint="eastAsia" w:ascii="宋体" w:hAnsi="宋体" w:eastAsia="宋体" w:cs="宋体"/>
          <w:color w:val="auto"/>
          <w:sz w:val="24"/>
          <w:szCs w:val="24"/>
          <w:highlight w:val="none"/>
        </w:rPr>
        <w:t>，则</w:t>
      </w:r>
      <w:r>
        <w:rPr>
          <w:rFonts w:hint="eastAsia" w:hAnsi="宋体" w:eastAsia="宋体" w:cs="宋体"/>
          <w:color w:val="auto"/>
          <w:sz w:val="24"/>
          <w:szCs w:val="24"/>
          <w:highlight w:val="none"/>
          <w:lang w:eastAsia="zh-CN"/>
        </w:rPr>
        <w:t>应以</w:t>
      </w:r>
      <w:r>
        <w:rPr>
          <w:rFonts w:hint="eastAsia" w:ascii="宋体" w:hAnsi="宋体" w:eastAsia="宋体" w:cs="宋体"/>
          <w:color w:val="auto"/>
          <w:sz w:val="24"/>
          <w:szCs w:val="24"/>
          <w:highlight w:val="none"/>
        </w:rPr>
        <w:t>行业内公认的最新标准执行。根据国家规定，如需要提供3C认证证书和标记的设备及有关配置，必须提供上述证书和标记。</w:t>
      </w:r>
    </w:p>
    <w:p w14:paraId="35CC5A44">
      <w:pPr>
        <w:spacing w:line="360" w:lineRule="auto"/>
        <w:ind w:firstLine="480" w:firstLineChars="200"/>
        <w:rPr>
          <w:rFonts w:hint="eastAsia" w:eastAsia="宋体"/>
          <w:color w:val="auto"/>
          <w:highlight w:val="none"/>
          <w:lang w:eastAsia="zh-CN"/>
        </w:rPr>
      </w:pPr>
      <w:r>
        <w:rPr>
          <w:rFonts w:hint="eastAsia" w:hAnsi="宋体" w:eastAsia="宋体" w:cs="宋体"/>
          <w:color w:val="auto"/>
          <w:sz w:val="24"/>
          <w:szCs w:val="24"/>
          <w:highlight w:val="none"/>
          <w:lang w:eastAsia="zh-CN"/>
        </w:rPr>
        <w:t>3.</w:t>
      </w:r>
      <w:r>
        <w:rPr>
          <w:rFonts w:hint="eastAsia" w:ascii="宋体" w:hAnsi="宋体" w:eastAsia="宋体" w:cs="宋体"/>
          <w:color w:val="auto"/>
          <w:sz w:val="24"/>
          <w:szCs w:val="24"/>
          <w:highlight w:val="none"/>
          <w:lang w:eastAsia="zh-CN"/>
        </w:rPr>
        <w:t>乙方保证所供设备为全新、未使用过的原装正品，国内生产设备的出厂日期必须在到达</w:t>
      </w:r>
      <w:r>
        <w:rPr>
          <w:rFonts w:hint="eastAsia" w:hAnsi="宋体" w:eastAsia="宋体" w:cs="宋体"/>
          <w:color w:val="auto"/>
          <w:sz w:val="24"/>
          <w:szCs w:val="24"/>
          <w:highlight w:val="none"/>
          <w:lang w:val="en-US" w:eastAsia="zh-CN"/>
        </w:rPr>
        <w:t>甲方</w:t>
      </w:r>
      <w:r>
        <w:rPr>
          <w:rFonts w:hint="eastAsia" w:ascii="宋体" w:hAnsi="宋体" w:eastAsia="宋体" w:cs="宋体"/>
          <w:color w:val="auto"/>
          <w:sz w:val="24"/>
          <w:szCs w:val="24"/>
          <w:highlight w:val="none"/>
          <w:lang w:val="en-US" w:eastAsia="zh-CN"/>
        </w:rPr>
        <w:t>装机日期前3个月内，进口设备的出厂日期必须在到达</w:t>
      </w:r>
      <w:r>
        <w:rPr>
          <w:rFonts w:hint="eastAsia" w:hAnsi="宋体" w:eastAsia="宋体" w:cs="宋体"/>
          <w:color w:val="auto"/>
          <w:sz w:val="24"/>
          <w:szCs w:val="24"/>
          <w:highlight w:val="none"/>
          <w:lang w:val="en-US" w:eastAsia="zh-CN"/>
        </w:rPr>
        <w:t>甲方</w:t>
      </w:r>
      <w:r>
        <w:rPr>
          <w:rFonts w:hint="eastAsia" w:ascii="宋体" w:hAnsi="宋体" w:eastAsia="宋体" w:cs="宋体"/>
          <w:color w:val="auto"/>
          <w:sz w:val="24"/>
          <w:szCs w:val="24"/>
          <w:highlight w:val="none"/>
          <w:lang w:val="en-US" w:eastAsia="zh-CN"/>
        </w:rPr>
        <w:t>装机日期前6个月内，并须保持原包装完好，否则甲方有权拒收或要求更换，由此造成的一切损失由乙方承担全部责任。</w:t>
      </w:r>
    </w:p>
    <w:p w14:paraId="3BB9E0FD">
      <w:pPr>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Hans"/>
        </w:rPr>
        <w:t>八、</w:t>
      </w:r>
      <w:r>
        <w:rPr>
          <w:rFonts w:hint="eastAsia" w:ascii="宋体" w:hAnsi="宋体" w:eastAsia="宋体" w:cs="宋体"/>
          <w:b/>
          <w:bCs/>
          <w:color w:val="auto"/>
          <w:sz w:val="24"/>
          <w:szCs w:val="24"/>
          <w:highlight w:val="none"/>
        </w:rPr>
        <w:t>设备到货、安装和验收要求</w:t>
      </w:r>
    </w:p>
    <w:p w14:paraId="238CF79F">
      <w:pPr>
        <w:spacing w:line="360" w:lineRule="auto"/>
        <w:ind w:firstLine="480" w:firstLineChars="200"/>
        <w:rPr>
          <w:rFonts w:hint="eastAsia" w:ascii="宋体" w:hAnsi="宋体" w:eastAsia="宋体" w:cs="宋体"/>
          <w:color w:val="auto"/>
          <w:sz w:val="24"/>
          <w:szCs w:val="24"/>
          <w:highlight w:val="none"/>
        </w:rPr>
      </w:pPr>
      <w:r>
        <w:rPr>
          <w:rFonts w:hint="eastAsia" w:hAnsi="宋体" w:eastAsia="宋体" w:cs="宋体"/>
          <w:color w:val="auto"/>
          <w:sz w:val="24"/>
          <w:szCs w:val="24"/>
          <w:highlight w:val="none"/>
          <w:lang w:eastAsia="zh-CN"/>
        </w:rPr>
        <w:t>1.</w:t>
      </w:r>
      <w:r>
        <w:rPr>
          <w:rFonts w:hint="eastAsia" w:ascii="宋体" w:hAnsi="宋体" w:eastAsia="宋体" w:cs="宋体"/>
          <w:color w:val="auto"/>
          <w:sz w:val="24"/>
          <w:szCs w:val="24"/>
          <w:highlight w:val="none"/>
        </w:rPr>
        <w:t>设备到货时间，乙方应提前一周通知甲方，以便甲方安排好接收工作。设备到货后，甲方及时通知乙方，乙方接到通知一周内到达现场，负责设备的免费安装和调试。设备安装时，乙方必须事先与甲方的临床医学工程部联系，并与临床医学工程部共同参与，并按照甲方要求提供验收所需资料，否则引起的一切责任由乙方承担。</w:t>
      </w:r>
    </w:p>
    <w:p w14:paraId="268454DE">
      <w:pPr>
        <w:spacing w:line="360" w:lineRule="auto"/>
        <w:ind w:firstLine="480" w:firstLineChars="200"/>
        <w:rPr>
          <w:rFonts w:hint="eastAsia" w:ascii="宋体" w:hAnsi="宋体" w:eastAsia="宋体" w:cs="宋体"/>
          <w:color w:val="auto"/>
          <w:sz w:val="24"/>
          <w:szCs w:val="24"/>
          <w:highlight w:val="none"/>
        </w:rPr>
      </w:pPr>
      <w:r>
        <w:rPr>
          <w:rFonts w:hint="eastAsia" w:hAnsi="宋体" w:eastAsia="宋体" w:cs="宋体"/>
          <w:color w:val="auto"/>
          <w:sz w:val="24"/>
          <w:szCs w:val="24"/>
          <w:highlight w:val="none"/>
          <w:lang w:eastAsia="zh-CN"/>
        </w:rPr>
        <w:t>2.</w:t>
      </w:r>
      <w:r>
        <w:rPr>
          <w:rFonts w:hint="eastAsia" w:ascii="宋体" w:hAnsi="宋体" w:eastAsia="宋体" w:cs="宋体"/>
          <w:color w:val="auto"/>
          <w:sz w:val="24"/>
          <w:szCs w:val="24"/>
          <w:highlight w:val="none"/>
        </w:rPr>
        <w:t>如乙方提供的设备设有维修软件密码，乙方应保证无条件地为甲方永久免费打开。否则，乙方应向甲方支付货款总额50%的违约金，给甲方造成损失的，还应赔偿损失。若设备带有应用软件，乙方需按甲方要求免费升级。</w:t>
      </w:r>
    </w:p>
    <w:p w14:paraId="585F4101">
      <w:pPr>
        <w:spacing w:line="360" w:lineRule="auto"/>
        <w:ind w:firstLine="480" w:firstLineChars="200"/>
        <w:rPr>
          <w:rFonts w:hint="eastAsia" w:ascii="宋体" w:hAnsi="宋体" w:eastAsia="宋体" w:cs="宋体"/>
          <w:color w:val="auto"/>
          <w:sz w:val="24"/>
          <w:szCs w:val="24"/>
          <w:highlight w:val="none"/>
        </w:rPr>
      </w:pPr>
      <w:r>
        <w:rPr>
          <w:rFonts w:hint="eastAsia" w:hAnsi="宋体" w:eastAsia="宋体" w:cs="宋体"/>
          <w:color w:val="auto"/>
          <w:sz w:val="24"/>
          <w:szCs w:val="24"/>
          <w:highlight w:val="none"/>
          <w:lang w:eastAsia="zh-CN"/>
        </w:rPr>
        <w:t>3.</w:t>
      </w:r>
      <w:r>
        <w:rPr>
          <w:rFonts w:hint="eastAsia" w:ascii="宋体" w:hAnsi="宋体" w:eastAsia="宋体" w:cs="宋体"/>
          <w:color w:val="auto"/>
          <w:sz w:val="24"/>
          <w:szCs w:val="24"/>
          <w:highlight w:val="none"/>
        </w:rPr>
        <w:t>设备安装、调试结束后，甲方对设备试用后进行验收（时间由甲、乙双方商定），乙方免费派工程师到达现场协助验收工作。</w:t>
      </w:r>
    </w:p>
    <w:p w14:paraId="73B2CFDA">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4.乙方确保设备安装调试后须具备正常运行所需的所有条件，即为交钥匙项目。</w:t>
      </w:r>
    </w:p>
    <w:p w14:paraId="7ADE7DCA">
      <w:pPr>
        <w:spacing w:line="360" w:lineRule="auto"/>
        <w:ind w:firstLine="480" w:firstLineChars="200"/>
        <w:rPr>
          <w:rFonts w:hint="eastAsia" w:ascii="宋体" w:hAnsi="宋体" w:eastAsia="宋体" w:cs="宋体"/>
          <w:color w:val="auto"/>
          <w:sz w:val="24"/>
          <w:szCs w:val="24"/>
          <w:highlight w:val="none"/>
        </w:rPr>
      </w:pPr>
      <w:r>
        <w:rPr>
          <w:rFonts w:hint="eastAsia" w:hAnsi="宋体" w:eastAsia="宋体" w:cs="宋体"/>
          <w:color w:val="auto"/>
          <w:sz w:val="24"/>
          <w:szCs w:val="24"/>
          <w:highlight w:val="none"/>
          <w:lang w:eastAsia="zh-CN"/>
        </w:rPr>
        <w:t>5.</w:t>
      </w:r>
      <w:r>
        <w:rPr>
          <w:rFonts w:hint="eastAsia" w:ascii="宋体" w:hAnsi="宋体" w:eastAsia="宋体" w:cs="宋体"/>
          <w:color w:val="auto"/>
          <w:sz w:val="24"/>
          <w:szCs w:val="24"/>
          <w:highlight w:val="none"/>
        </w:rPr>
        <w:t>保修期自甲方</w:t>
      </w:r>
      <w:r>
        <w:rPr>
          <w:rFonts w:hint="eastAsia" w:ascii="宋体" w:hAnsi="宋体" w:eastAsia="宋体" w:cs="宋体"/>
          <w:color w:val="auto"/>
          <w:sz w:val="24"/>
          <w:szCs w:val="24"/>
          <w:highlight w:val="none"/>
          <w:lang w:eastAsia="zh-Hans"/>
        </w:rPr>
        <w:t>书面</w:t>
      </w:r>
      <w:r>
        <w:rPr>
          <w:rFonts w:hint="eastAsia" w:ascii="宋体" w:hAnsi="宋体" w:eastAsia="宋体" w:cs="宋体"/>
          <w:color w:val="auto"/>
          <w:sz w:val="24"/>
          <w:szCs w:val="24"/>
          <w:highlight w:val="none"/>
        </w:rPr>
        <w:t>验收合格之</w:t>
      </w:r>
      <w:r>
        <w:rPr>
          <w:rFonts w:hint="eastAsia" w:hAnsi="宋体" w:eastAsia="宋体" w:cs="宋体"/>
          <w:color w:val="auto"/>
          <w:sz w:val="24"/>
          <w:szCs w:val="24"/>
          <w:highlight w:val="none"/>
          <w:lang w:eastAsia="zh-CN"/>
        </w:rPr>
        <w:t>日起</w:t>
      </w:r>
      <w:r>
        <w:rPr>
          <w:rFonts w:hint="eastAsia" w:ascii="宋体" w:hAnsi="宋体" w:eastAsia="宋体" w:cs="宋体"/>
          <w:color w:val="auto"/>
          <w:sz w:val="24"/>
          <w:szCs w:val="24"/>
          <w:highlight w:val="none"/>
        </w:rPr>
        <w:t>算起，保修期外只收配件费，免收人工费</w:t>
      </w:r>
      <w:r>
        <w:rPr>
          <w:rFonts w:hint="eastAsia" w:ascii="宋体" w:hAnsi="宋体" w:eastAsia="宋体" w:cs="宋体"/>
          <w:color w:val="auto"/>
          <w:sz w:val="24"/>
          <w:szCs w:val="24"/>
          <w:highlight w:val="none"/>
          <w:lang w:eastAsia="zh-Hans"/>
        </w:rPr>
        <w:t>等一切费用</w:t>
      </w:r>
      <w:r>
        <w:rPr>
          <w:rFonts w:hint="eastAsia" w:ascii="宋体" w:hAnsi="宋体" w:eastAsia="宋体" w:cs="宋体"/>
          <w:color w:val="auto"/>
          <w:sz w:val="24"/>
          <w:szCs w:val="24"/>
          <w:highlight w:val="none"/>
        </w:rPr>
        <w:t>。</w:t>
      </w:r>
    </w:p>
    <w:p w14:paraId="42481821">
      <w:pPr>
        <w:spacing w:line="360" w:lineRule="auto"/>
        <w:ind w:firstLine="480" w:firstLineChars="200"/>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rPr>
        <w:t>6.若设备有专机专用耗材（指该耗材无法被其他品牌耗材代替）需在本</w:t>
      </w:r>
      <w:r>
        <w:rPr>
          <w:rFonts w:hint="eastAsia" w:hAnsi="宋体" w:eastAsia="宋体" w:cs="宋体"/>
          <w:color w:val="auto"/>
          <w:sz w:val="24"/>
          <w:szCs w:val="24"/>
          <w:highlight w:val="none"/>
          <w:lang w:val="en-US" w:eastAsia="zh-CN"/>
        </w:rPr>
        <w:t>合同或配套耗材采购协议</w:t>
      </w:r>
      <w:r>
        <w:rPr>
          <w:rFonts w:hint="eastAsia" w:ascii="宋体" w:hAnsi="宋体" w:eastAsia="宋体" w:cs="宋体"/>
          <w:color w:val="auto"/>
          <w:sz w:val="24"/>
          <w:szCs w:val="24"/>
          <w:highlight w:val="none"/>
        </w:rPr>
        <w:t>中</w:t>
      </w:r>
      <w:r>
        <w:rPr>
          <w:rFonts w:hint="eastAsia" w:hAnsi="宋体" w:eastAsia="宋体" w:cs="宋体"/>
          <w:color w:val="auto"/>
          <w:sz w:val="24"/>
          <w:szCs w:val="24"/>
          <w:highlight w:val="none"/>
          <w:lang w:val="en-US" w:eastAsia="zh-CN"/>
        </w:rPr>
        <w:t>明确约定并</w:t>
      </w:r>
      <w:r>
        <w:rPr>
          <w:rFonts w:hint="eastAsia" w:ascii="宋体" w:hAnsi="宋体" w:eastAsia="宋体" w:cs="宋体"/>
          <w:color w:val="auto"/>
          <w:sz w:val="24"/>
          <w:szCs w:val="24"/>
          <w:highlight w:val="none"/>
        </w:rPr>
        <w:t>体现，</w:t>
      </w:r>
      <w:r>
        <w:rPr>
          <w:rFonts w:hint="eastAsia" w:hAnsi="宋体" w:eastAsia="宋体" w:cs="宋体"/>
          <w:color w:val="auto"/>
          <w:sz w:val="24"/>
          <w:szCs w:val="24"/>
          <w:highlight w:val="none"/>
          <w:lang w:val="en-US" w:eastAsia="zh-CN"/>
        </w:rPr>
        <w:t>否则</w:t>
      </w:r>
      <w:r>
        <w:rPr>
          <w:rFonts w:hint="eastAsia" w:ascii="宋体" w:hAnsi="宋体" w:eastAsia="宋体" w:cs="宋体"/>
          <w:color w:val="auto"/>
          <w:sz w:val="24"/>
          <w:szCs w:val="24"/>
          <w:highlight w:val="none"/>
        </w:rPr>
        <w:t>由</w:t>
      </w:r>
      <w:r>
        <w:rPr>
          <w:rFonts w:hint="eastAsia" w:hAnsi="宋体" w:eastAsia="宋体" w:cs="宋体"/>
          <w:color w:val="auto"/>
          <w:sz w:val="24"/>
          <w:szCs w:val="24"/>
          <w:highlight w:val="none"/>
          <w:lang w:val="en-US" w:eastAsia="zh-CN"/>
        </w:rPr>
        <w:t>乙方</w:t>
      </w:r>
      <w:r>
        <w:rPr>
          <w:rFonts w:hint="eastAsia" w:ascii="宋体" w:hAnsi="宋体" w:eastAsia="宋体" w:cs="宋体"/>
          <w:color w:val="auto"/>
          <w:sz w:val="24"/>
          <w:szCs w:val="24"/>
          <w:highlight w:val="none"/>
        </w:rPr>
        <w:t>承担全部专机专用耗材费用。</w:t>
      </w:r>
      <w:r>
        <w:rPr>
          <w:rFonts w:hint="eastAsia" w:hAnsi="宋体" w:eastAsia="宋体" w:cs="宋体"/>
          <w:color w:val="auto"/>
          <w:sz w:val="24"/>
          <w:szCs w:val="24"/>
          <w:highlight w:val="none"/>
          <w:lang w:val="en-US" w:eastAsia="zh-CN"/>
        </w:rPr>
        <w:t>乙方</w:t>
      </w:r>
      <w:r>
        <w:rPr>
          <w:rFonts w:hint="eastAsia" w:ascii="宋体" w:hAnsi="宋体" w:eastAsia="宋体" w:cs="宋体"/>
          <w:color w:val="auto"/>
          <w:sz w:val="24"/>
          <w:szCs w:val="24"/>
          <w:highlight w:val="none"/>
        </w:rPr>
        <w:t>保证在设备安装验收</w:t>
      </w:r>
      <w:r>
        <w:rPr>
          <w:rFonts w:hint="eastAsia" w:ascii="宋体" w:hAnsi="宋体" w:eastAsia="宋体" w:cs="宋体"/>
          <w:color w:val="auto"/>
          <w:sz w:val="24"/>
          <w:szCs w:val="24"/>
          <w:highlight w:val="none"/>
          <w:lang w:eastAsia="zh-CN"/>
        </w:rPr>
        <w:t>合格并投入</w:t>
      </w:r>
      <w:r>
        <w:rPr>
          <w:rFonts w:hint="eastAsia" w:ascii="宋体" w:hAnsi="宋体" w:eastAsia="宋体" w:cs="宋体"/>
          <w:color w:val="auto"/>
          <w:sz w:val="24"/>
          <w:szCs w:val="24"/>
          <w:highlight w:val="none"/>
        </w:rPr>
        <w:t>使用后不再有新增专机专用耗材需引进，否则甲方有权退回所采购的设备</w:t>
      </w:r>
      <w:r>
        <w:rPr>
          <w:rFonts w:hint="eastAsia" w:ascii="宋体" w:hAnsi="宋体" w:eastAsia="宋体" w:cs="宋体"/>
          <w:b w:val="0"/>
          <w:bCs w:val="0"/>
          <w:color w:val="auto"/>
          <w:sz w:val="24"/>
          <w:szCs w:val="24"/>
          <w:highlight w:val="none"/>
          <w:lang w:eastAsia="zh-CN"/>
        </w:rPr>
        <w:t>并要求乙方退还所有已支付采购货款</w:t>
      </w:r>
      <w:r>
        <w:rPr>
          <w:rFonts w:hint="eastAsia" w:ascii="宋体" w:hAnsi="宋体" w:eastAsia="宋体" w:cs="宋体"/>
          <w:b w:val="0"/>
          <w:bCs w:val="0"/>
          <w:color w:val="auto"/>
          <w:sz w:val="24"/>
          <w:szCs w:val="24"/>
          <w:highlight w:val="none"/>
        </w:rPr>
        <w:t>。</w:t>
      </w:r>
    </w:p>
    <w:p w14:paraId="24FF0215">
      <w:pPr>
        <w:spacing w:line="360" w:lineRule="auto"/>
        <w:ind w:firstLine="482" w:firstLineChars="20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九、技术培训</w:t>
      </w:r>
    </w:p>
    <w:p w14:paraId="7ED2B1C3">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1.</w:t>
      </w:r>
      <w:r>
        <w:rPr>
          <w:rFonts w:hint="eastAsia" w:ascii="宋体" w:hAnsi="宋体" w:eastAsia="宋体" w:cs="宋体"/>
          <w:color w:val="000000"/>
          <w:sz w:val="24"/>
          <w:szCs w:val="24"/>
          <w:highlight w:val="none"/>
        </w:rPr>
        <w:t>现场技术培训：在安装过程中或安装结束后，乙方工程师或有关人员有义务</w:t>
      </w:r>
      <w:r>
        <w:rPr>
          <w:rFonts w:hint="eastAsia" w:ascii="宋体" w:hAnsi="宋体" w:eastAsia="宋体" w:cs="宋体"/>
          <w:color w:val="000000"/>
          <w:sz w:val="24"/>
          <w:szCs w:val="24"/>
          <w:highlight w:val="none"/>
          <w:lang w:eastAsia="zh-CN"/>
        </w:rPr>
        <w:t>免费</w:t>
      </w:r>
      <w:r>
        <w:rPr>
          <w:rFonts w:hint="eastAsia" w:ascii="宋体" w:hAnsi="宋体" w:eastAsia="宋体" w:cs="宋体"/>
          <w:color w:val="000000"/>
          <w:sz w:val="24"/>
          <w:szCs w:val="24"/>
          <w:highlight w:val="none"/>
        </w:rPr>
        <w:t>对甲方工程师和操作人员进行现场维修、保养、操作培训，解答甲方人员提出的问题。</w:t>
      </w:r>
    </w:p>
    <w:p w14:paraId="3288B88C">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2.</w:t>
      </w:r>
      <w:r>
        <w:rPr>
          <w:rFonts w:hint="eastAsia" w:ascii="宋体" w:hAnsi="宋体" w:eastAsia="宋体" w:cs="宋体"/>
          <w:color w:val="000000"/>
          <w:sz w:val="24"/>
          <w:szCs w:val="24"/>
          <w:highlight w:val="none"/>
        </w:rPr>
        <w:t>正规培训班培训：</w:t>
      </w:r>
      <w:r>
        <w:rPr>
          <w:rFonts w:hint="eastAsia" w:ascii="宋体" w:hAnsi="宋体" w:eastAsia="宋体" w:cs="宋体"/>
          <w:color w:val="000000"/>
          <w:sz w:val="24"/>
          <w:szCs w:val="24"/>
          <w:highlight w:val="none"/>
          <w:lang w:val="en-US" w:eastAsia="zh-CN"/>
        </w:rPr>
        <w:t>/</w:t>
      </w:r>
      <w:r>
        <w:rPr>
          <w:rFonts w:hint="eastAsia" w:ascii="宋体" w:hAnsi="宋体" w:eastAsia="宋体" w:cs="宋体"/>
          <w:color w:val="000000"/>
          <w:sz w:val="24"/>
          <w:szCs w:val="24"/>
          <w:highlight w:val="none"/>
        </w:rPr>
        <w:t>。</w:t>
      </w:r>
    </w:p>
    <w:p w14:paraId="3BF4FCB2">
      <w:pPr>
        <w:spacing w:line="360" w:lineRule="auto"/>
        <w:ind w:firstLine="482" w:firstLineChars="20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十</w:t>
      </w:r>
      <w:r>
        <w:rPr>
          <w:rFonts w:hint="eastAsia" w:ascii="宋体" w:hAnsi="宋体" w:eastAsia="宋体" w:cs="宋体"/>
          <w:b/>
          <w:bCs/>
          <w:color w:val="000000"/>
          <w:sz w:val="24"/>
          <w:szCs w:val="24"/>
          <w:highlight w:val="none"/>
          <w:lang w:eastAsia="zh-Hans"/>
        </w:rPr>
        <w:t>、</w:t>
      </w:r>
      <w:r>
        <w:rPr>
          <w:rFonts w:hint="eastAsia" w:ascii="宋体" w:hAnsi="宋体" w:eastAsia="宋体" w:cs="宋体"/>
          <w:b/>
          <w:bCs/>
          <w:color w:val="000000"/>
          <w:sz w:val="24"/>
          <w:szCs w:val="24"/>
          <w:highlight w:val="none"/>
        </w:rPr>
        <w:t>售后服务要求</w:t>
      </w:r>
    </w:p>
    <w:p w14:paraId="1D7688F1">
      <w:pPr>
        <w:spacing w:line="360" w:lineRule="auto"/>
        <w:ind w:firstLine="480" w:firstLineChars="200"/>
        <w:rPr>
          <w:rFonts w:hint="eastAsia" w:ascii="宋体" w:hAnsi="宋体" w:eastAsia="宋体" w:cs="宋体"/>
          <w:color w:val="auto"/>
          <w:sz w:val="24"/>
          <w:szCs w:val="24"/>
          <w:highlight w:val="none"/>
        </w:rPr>
      </w:pPr>
      <w:r>
        <w:rPr>
          <w:rFonts w:hint="eastAsia" w:hAnsi="宋体" w:eastAsia="宋体" w:cs="宋体"/>
          <w:color w:val="000000"/>
          <w:sz w:val="24"/>
          <w:szCs w:val="24"/>
          <w:highlight w:val="none"/>
          <w:lang w:eastAsia="zh-CN"/>
        </w:rPr>
        <w:t>1.</w:t>
      </w:r>
      <w:r>
        <w:rPr>
          <w:rFonts w:hint="eastAsia" w:ascii="宋体" w:hAnsi="宋体" w:eastAsia="宋体" w:cs="宋体"/>
          <w:color w:val="000000"/>
          <w:sz w:val="24"/>
          <w:szCs w:val="24"/>
          <w:highlight w:val="none"/>
        </w:rPr>
        <w:t>确保设备保修期内开机率为9</w:t>
      </w:r>
      <w:r>
        <w:rPr>
          <w:rFonts w:hint="eastAsia" w:ascii="宋体" w:hAnsi="宋体" w:eastAsia="宋体" w:cs="宋体"/>
          <w:color w:val="000000"/>
          <w:sz w:val="24"/>
          <w:szCs w:val="24"/>
          <w:highlight w:val="none"/>
          <w:lang w:val="en-US" w:eastAsia="zh-CN"/>
        </w:rPr>
        <w:t>8</w:t>
      </w:r>
      <w:r>
        <w:rPr>
          <w:rFonts w:hint="eastAsia" w:ascii="宋体" w:hAnsi="宋体" w:eastAsia="宋体" w:cs="宋体"/>
          <w:color w:val="000000"/>
          <w:sz w:val="24"/>
          <w:szCs w:val="24"/>
          <w:highlight w:val="none"/>
        </w:rPr>
        <w:t>%，如设备故障停机率超过</w:t>
      </w:r>
      <w:r>
        <w:rPr>
          <w:rFonts w:hint="eastAsia" w:ascii="宋体" w:hAnsi="宋体" w:eastAsia="宋体" w:cs="宋体"/>
          <w:color w:val="000000"/>
          <w:sz w:val="24"/>
          <w:szCs w:val="24"/>
          <w:highlight w:val="none"/>
          <w:lang w:val="en-US" w:eastAsia="zh-CN"/>
        </w:rPr>
        <w:t>2</w:t>
      </w:r>
      <w:r>
        <w:rPr>
          <w:rFonts w:hint="eastAsia" w:ascii="宋体" w:hAnsi="宋体" w:eastAsia="宋体" w:cs="宋体"/>
          <w:color w:val="000000"/>
          <w:sz w:val="24"/>
          <w:szCs w:val="24"/>
          <w:highlight w:val="none"/>
        </w:rPr>
        <w:t>%（一年按365天计算，每年8天），每超过一天（一天并不意味24小时停机</w:t>
      </w:r>
      <w:r>
        <w:rPr>
          <w:rFonts w:hint="eastAsia" w:ascii="宋体" w:hAnsi="宋体" w:eastAsia="宋体" w:cs="宋体"/>
          <w:color w:val="auto"/>
          <w:sz w:val="24"/>
          <w:szCs w:val="24"/>
          <w:highlight w:val="none"/>
        </w:rPr>
        <w:t>，只要当日发生停机事件，即视为停机一天），保修期延长两周，超过10天，乙方应向甲方每天支付</w:t>
      </w:r>
      <w:r>
        <w:rPr>
          <w:rFonts w:hint="eastAsia" w:ascii="宋体" w:hAnsi="宋体" w:eastAsia="宋体" w:cs="宋体"/>
          <w:color w:val="auto"/>
          <w:sz w:val="24"/>
          <w:szCs w:val="24"/>
          <w:highlight w:val="none"/>
          <w:lang w:val="en-US" w:eastAsia="zh-CN"/>
        </w:rPr>
        <w:t>合同金额</w:t>
      </w:r>
      <w:r>
        <w:rPr>
          <w:rFonts w:hint="eastAsia" w:ascii="宋体" w:hAnsi="宋体" w:eastAsia="宋体" w:cs="宋体"/>
          <w:color w:val="auto"/>
          <w:sz w:val="24"/>
          <w:szCs w:val="24"/>
          <w:highlight w:val="none"/>
        </w:rPr>
        <w:t>1%的违约金。</w:t>
      </w:r>
    </w:p>
    <w:p w14:paraId="3440996F">
      <w:pPr>
        <w:spacing w:line="360" w:lineRule="auto"/>
        <w:ind w:firstLine="480" w:firstLineChars="200"/>
        <w:rPr>
          <w:rFonts w:hint="eastAsia" w:ascii="宋体" w:hAnsi="宋体" w:eastAsia="宋体" w:cs="宋体"/>
          <w:color w:val="auto"/>
          <w:sz w:val="24"/>
          <w:szCs w:val="24"/>
          <w:highlight w:val="none"/>
        </w:rPr>
      </w:pPr>
      <w:r>
        <w:rPr>
          <w:rFonts w:hint="eastAsia" w:hAnsi="宋体" w:eastAsia="宋体" w:cs="宋体"/>
          <w:color w:val="auto"/>
          <w:sz w:val="24"/>
          <w:szCs w:val="24"/>
          <w:highlight w:val="none"/>
          <w:lang w:eastAsia="zh-CN"/>
        </w:rPr>
        <w:t>2.</w:t>
      </w:r>
      <w:r>
        <w:rPr>
          <w:rFonts w:hint="eastAsia" w:ascii="宋体" w:hAnsi="宋体" w:eastAsia="宋体" w:cs="宋体"/>
          <w:color w:val="auto"/>
          <w:sz w:val="24"/>
          <w:szCs w:val="24"/>
          <w:highlight w:val="none"/>
        </w:rPr>
        <w:t>如设备发生故障，乙方在接到甲方报修电话后30分钟内予以响应并上门维修，否则甲方可自行采取必要的措施，由此产生的风险和费用由乙方承担。如遇特殊情况，乙方承诺无法现场解决问题，</w:t>
      </w:r>
      <w:r>
        <w:rPr>
          <w:rFonts w:hint="eastAsia" w:ascii="宋体" w:hAnsi="宋体" w:eastAsia="宋体" w:cs="宋体"/>
          <w:color w:val="auto"/>
          <w:sz w:val="24"/>
          <w:szCs w:val="24"/>
          <w:highlight w:val="none"/>
          <w:lang w:eastAsia="zh-Hans"/>
        </w:rPr>
        <w:t>乙方</w:t>
      </w:r>
      <w:r>
        <w:rPr>
          <w:rFonts w:hint="eastAsia" w:ascii="宋体" w:hAnsi="宋体" w:eastAsia="宋体" w:cs="宋体"/>
          <w:color w:val="auto"/>
          <w:sz w:val="24"/>
          <w:szCs w:val="24"/>
          <w:highlight w:val="none"/>
        </w:rPr>
        <w:t>需提供备机服务保障正常工作</w:t>
      </w:r>
    </w:p>
    <w:p w14:paraId="7FEC4F7C">
      <w:pPr>
        <w:spacing w:line="360" w:lineRule="auto"/>
        <w:ind w:firstLine="480" w:firstLineChars="200"/>
        <w:rPr>
          <w:rFonts w:hint="eastAsia" w:ascii="宋体" w:hAnsi="宋体" w:eastAsia="宋体" w:cs="宋体"/>
          <w:color w:val="auto"/>
          <w:sz w:val="24"/>
          <w:szCs w:val="24"/>
          <w:highlight w:val="none"/>
        </w:rPr>
      </w:pPr>
      <w:r>
        <w:rPr>
          <w:rFonts w:hint="eastAsia" w:hAnsi="宋体" w:eastAsia="宋体" w:cs="宋体"/>
          <w:color w:val="auto"/>
          <w:sz w:val="24"/>
          <w:szCs w:val="24"/>
          <w:highlight w:val="none"/>
          <w:lang w:eastAsia="zh-CN"/>
        </w:rPr>
        <w:t>3.</w:t>
      </w:r>
      <w:r>
        <w:rPr>
          <w:rFonts w:hint="eastAsia" w:ascii="宋体" w:hAnsi="宋体" w:eastAsia="宋体" w:cs="宋体"/>
          <w:color w:val="auto"/>
          <w:sz w:val="24"/>
          <w:szCs w:val="24"/>
          <w:highlight w:val="none"/>
        </w:rPr>
        <w:t>无论在保修期内还是保修期外，乙方必须上门维修，乙方工程师来甲方维修本设备，必须事先与甲方临床医学工程部取得联系；在维修过程中与甲方工程师共同完成维修工作。否则由此引起的一切责任由乙方负责。</w:t>
      </w:r>
    </w:p>
    <w:p w14:paraId="4A5CE845">
      <w:pPr>
        <w:spacing w:line="360" w:lineRule="auto"/>
        <w:ind w:firstLine="480" w:firstLineChars="200"/>
        <w:rPr>
          <w:rFonts w:hint="eastAsia" w:ascii="宋体" w:hAnsi="宋体" w:eastAsia="宋体" w:cs="宋体"/>
          <w:color w:val="auto"/>
          <w:sz w:val="24"/>
          <w:szCs w:val="24"/>
          <w:highlight w:val="none"/>
        </w:rPr>
      </w:pPr>
      <w:r>
        <w:rPr>
          <w:rFonts w:hint="eastAsia" w:hAnsi="宋体" w:eastAsia="宋体" w:cs="宋体"/>
          <w:color w:val="auto"/>
          <w:sz w:val="24"/>
          <w:szCs w:val="24"/>
          <w:highlight w:val="none"/>
          <w:lang w:eastAsia="zh-CN"/>
        </w:rPr>
        <w:t>4.</w:t>
      </w:r>
      <w:r>
        <w:rPr>
          <w:rFonts w:hint="eastAsia" w:ascii="宋体" w:hAnsi="宋体" w:eastAsia="宋体" w:cs="宋体"/>
          <w:color w:val="auto"/>
          <w:sz w:val="24"/>
          <w:szCs w:val="24"/>
          <w:highlight w:val="none"/>
        </w:rPr>
        <w:t>乙方免费提供全套技术资料（维修说明书包括详细电路图、操作说明书及光盘</w:t>
      </w:r>
      <w:r>
        <w:rPr>
          <w:rFonts w:hint="eastAsia" w:ascii="宋体" w:hAnsi="宋体" w:eastAsia="宋体" w:cs="宋体"/>
          <w:color w:val="auto"/>
          <w:sz w:val="24"/>
          <w:szCs w:val="24"/>
          <w:highlight w:val="none"/>
          <w:lang w:eastAsia="zh-Hans"/>
        </w:rPr>
        <w:t>等</w:t>
      </w:r>
      <w:r>
        <w:rPr>
          <w:rFonts w:hint="eastAsia" w:ascii="宋体" w:hAnsi="宋体" w:eastAsia="宋体" w:cs="宋体"/>
          <w:color w:val="auto"/>
          <w:sz w:val="24"/>
          <w:szCs w:val="24"/>
          <w:highlight w:val="none"/>
        </w:rPr>
        <w:t>），如技术资料不全，甲方有权</w:t>
      </w:r>
      <w:r>
        <w:rPr>
          <w:rFonts w:hint="eastAsia" w:hAnsi="宋体" w:eastAsia="宋体" w:cs="宋体"/>
          <w:color w:val="auto"/>
          <w:sz w:val="24"/>
          <w:szCs w:val="24"/>
          <w:highlight w:val="none"/>
          <w:lang w:val="en-US" w:eastAsia="zh-CN"/>
        </w:rPr>
        <w:t>延期支付</w:t>
      </w:r>
      <w:r>
        <w:rPr>
          <w:rFonts w:hint="eastAsia" w:ascii="宋体" w:hAnsi="宋体" w:eastAsia="宋体" w:cs="宋体"/>
          <w:color w:val="auto"/>
          <w:sz w:val="24"/>
          <w:szCs w:val="24"/>
          <w:highlight w:val="none"/>
        </w:rPr>
        <w:t>货款</w:t>
      </w:r>
      <w:r>
        <w:rPr>
          <w:rFonts w:hint="eastAsia" w:hAnsi="宋体" w:eastAsia="宋体" w:cs="宋体"/>
          <w:color w:val="auto"/>
          <w:sz w:val="24"/>
          <w:szCs w:val="24"/>
          <w:highlight w:val="none"/>
          <w:lang w:val="en-US" w:eastAsia="zh-CN"/>
        </w:rPr>
        <w:t>并不承担任何违约责任</w:t>
      </w:r>
      <w:r>
        <w:rPr>
          <w:rFonts w:hint="eastAsia" w:ascii="宋体" w:hAnsi="宋体" w:eastAsia="宋体" w:cs="宋体"/>
          <w:color w:val="auto"/>
          <w:sz w:val="24"/>
          <w:szCs w:val="24"/>
          <w:highlight w:val="none"/>
        </w:rPr>
        <w:t>。</w:t>
      </w:r>
    </w:p>
    <w:p w14:paraId="683060C2">
      <w:pPr>
        <w:spacing w:line="360" w:lineRule="auto"/>
        <w:ind w:firstLine="482" w:firstLineChars="200"/>
        <w:rPr>
          <w:rFonts w:hint="eastAsia" w:ascii="宋体" w:hAnsi="宋体" w:eastAsia="宋体" w:cs="宋体"/>
          <w:b/>
          <w:bCs/>
          <w:color w:val="auto"/>
          <w:sz w:val="24"/>
          <w:szCs w:val="24"/>
          <w:highlight w:val="none"/>
          <w:lang w:eastAsia="zh-Hans"/>
        </w:rPr>
      </w:pPr>
      <w:r>
        <w:rPr>
          <w:rFonts w:hint="eastAsia" w:ascii="宋体" w:hAnsi="宋体" w:eastAsia="宋体" w:cs="宋体"/>
          <w:b/>
          <w:bCs/>
          <w:color w:val="auto"/>
          <w:sz w:val="24"/>
          <w:szCs w:val="24"/>
          <w:highlight w:val="none"/>
        </w:rPr>
        <w:t>十一、</w:t>
      </w:r>
      <w:r>
        <w:rPr>
          <w:rFonts w:hint="eastAsia" w:ascii="宋体" w:hAnsi="宋体" w:eastAsia="宋体" w:cs="宋体"/>
          <w:b/>
          <w:bCs/>
          <w:color w:val="auto"/>
          <w:sz w:val="24"/>
          <w:szCs w:val="24"/>
          <w:highlight w:val="none"/>
          <w:lang w:eastAsia="zh-Hans"/>
        </w:rPr>
        <w:t>专利权和货物相关的更改要求</w:t>
      </w:r>
    </w:p>
    <w:p w14:paraId="1D3F7BC7">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乙方应保护甲方在使用该货物或其任何一部分时不受第三方提出侵犯专利权、商标权</w:t>
      </w:r>
      <w:r>
        <w:rPr>
          <w:rFonts w:hint="eastAsia" w:ascii="宋体" w:hAnsi="宋体" w:eastAsia="宋体" w:cs="宋体"/>
          <w:color w:val="auto"/>
          <w:sz w:val="24"/>
          <w:szCs w:val="24"/>
          <w:highlight w:val="none"/>
          <w:lang w:val="en-US" w:eastAsia="zh-CN"/>
        </w:rPr>
        <w:t>等知识产权</w:t>
      </w:r>
      <w:r>
        <w:rPr>
          <w:rFonts w:hint="eastAsia" w:ascii="宋体" w:hAnsi="宋体" w:eastAsia="宋体" w:cs="宋体"/>
          <w:color w:val="auto"/>
          <w:sz w:val="24"/>
          <w:szCs w:val="24"/>
          <w:highlight w:val="none"/>
        </w:rPr>
        <w:t>的指控。如果任何第三方提出侵权指控，乙方须与第三方交涉并承担可能发生的一切法律责任和费用，</w:t>
      </w:r>
      <w:r>
        <w:rPr>
          <w:rFonts w:hint="eastAsia" w:ascii="宋体" w:hAnsi="宋体" w:eastAsia="宋体" w:cs="宋体"/>
          <w:color w:val="auto"/>
          <w:sz w:val="24"/>
          <w:szCs w:val="24"/>
          <w:highlight w:val="none"/>
          <w:lang w:eastAsia="zh-Hans"/>
        </w:rPr>
        <w:t>包括但不限于甲方因此支付的</w:t>
      </w:r>
      <w:r>
        <w:rPr>
          <w:rFonts w:hint="eastAsia" w:hAnsi="宋体" w:eastAsia="宋体" w:cs="宋体"/>
          <w:color w:val="auto"/>
          <w:sz w:val="24"/>
          <w:szCs w:val="24"/>
          <w:highlight w:val="none"/>
          <w:lang w:val="en-US" w:eastAsia="zh-CN"/>
        </w:rPr>
        <w:t>赔偿款、</w:t>
      </w:r>
      <w:r>
        <w:rPr>
          <w:rFonts w:hint="eastAsia" w:ascii="宋体" w:hAnsi="宋体" w:eastAsia="宋体" w:cs="宋体"/>
          <w:color w:val="auto"/>
          <w:sz w:val="24"/>
          <w:szCs w:val="24"/>
          <w:highlight w:val="none"/>
          <w:lang w:eastAsia="zh-Hans"/>
        </w:rPr>
        <w:t>律师费、诉讼费、交通费</w:t>
      </w:r>
      <w:r>
        <w:rPr>
          <w:rFonts w:hint="eastAsia" w:hAnsi="宋体" w:eastAsia="宋体" w:cs="宋体"/>
          <w:color w:val="auto"/>
          <w:sz w:val="24"/>
          <w:szCs w:val="24"/>
          <w:highlight w:val="none"/>
          <w:lang w:eastAsia="zh-CN"/>
        </w:rPr>
        <w:t>、</w:t>
      </w:r>
      <w:r>
        <w:rPr>
          <w:rFonts w:hint="eastAsia" w:hAnsi="宋体" w:eastAsia="宋体" w:cs="宋体"/>
          <w:color w:val="auto"/>
          <w:sz w:val="24"/>
          <w:szCs w:val="24"/>
          <w:highlight w:val="none"/>
          <w:lang w:val="en-US" w:eastAsia="zh-CN"/>
        </w:rPr>
        <w:t>保函费</w:t>
      </w:r>
      <w:r>
        <w:rPr>
          <w:rFonts w:hint="eastAsia" w:ascii="宋体" w:hAnsi="宋体" w:eastAsia="宋体" w:cs="宋体"/>
          <w:color w:val="auto"/>
          <w:sz w:val="24"/>
          <w:szCs w:val="24"/>
          <w:highlight w:val="none"/>
          <w:lang w:eastAsia="zh-Hans"/>
        </w:rPr>
        <w:t>等一切费用。</w:t>
      </w:r>
    </w:p>
    <w:p w14:paraId="1F17ACFC">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rPr>
        <w:t>2</w:t>
      </w:r>
      <w:r>
        <w:rPr>
          <w:rFonts w:hint="eastAsia"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乙方保证所交付的货物的所有权完全属于乙方且无任何抵押、查封等产权瑕疵。如乙方所交货物有产权瑕疵的，视为乙方违约，按照本合同第</w:t>
      </w:r>
      <w:r>
        <w:rPr>
          <w:rFonts w:hint="eastAsia" w:ascii="宋体" w:hAnsi="宋体" w:eastAsia="宋体" w:cs="宋体"/>
          <w:color w:val="auto"/>
          <w:sz w:val="24"/>
          <w:szCs w:val="24"/>
          <w:highlight w:val="none"/>
          <w:lang w:val="en-US" w:eastAsia="zh-CN"/>
        </w:rPr>
        <w:t>十二</w:t>
      </w:r>
      <w:r>
        <w:rPr>
          <w:rFonts w:hint="eastAsia" w:ascii="宋体" w:hAnsi="宋体" w:eastAsia="宋体" w:cs="宋体"/>
          <w:color w:val="auto"/>
          <w:sz w:val="24"/>
          <w:szCs w:val="24"/>
          <w:highlight w:val="none"/>
        </w:rPr>
        <w:t>条第3款的约定处</w:t>
      </w:r>
      <w:r>
        <w:rPr>
          <w:rFonts w:hint="eastAsia" w:ascii="宋体" w:hAnsi="宋体" w:eastAsia="宋体" w:cs="宋体"/>
          <w:color w:val="000000"/>
          <w:sz w:val="24"/>
          <w:szCs w:val="24"/>
          <w:highlight w:val="none"/>
        </w:rPr>
        <w:t>理。但在已经全部支付完合同款后才发现有产权瑕疵的，除了支付违约金，乙方还应负担由此而产生的一切损失。</w:t>
      </w:r>
    </w:p>
    <w:p w14:paraId="287C9D58">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w:t>
      </w:r>
      <w:r>
        <w:rPr>
          <w:rFonts w:hint="eastAsia" w:hAnsi="宋体" w:eastAsia="宋体" w:cs="宋体"/>
          <w:color w:val="000000"/>
          <w:sz w:val="24"/>
          <w:szCs w:val="24"/>
          <w:highlight w:val="none"/>
          <w:lang w:val="en-US" w:eastAsia="zh-CN"/>
        </w:rPr>
        <w:t>.</w:t>
      </w:r>
      <w:r>
        <w:rPr>
          <w:rFonts w:hint="eastAsia" w:ascii="宋体" w:hAnsi="宋体" w:eastAsia="宋体" w:cs="宋体"/>
          <w:color w:val="000000"/>
          <w:sz w:val="24"/>
          <w:szCs w:val="24"/>
          <w:highlight w:val="none"/>
        </w:rPr>
        <w:t>本合同范围内的所有货物应为</w:t>
      </w:r>
      <w:r>
        <w:rPr>
          <w:rFonts w:hint="eastAsia" w:ascii="宋体" w:hAnsi="宋体" w:eastAsia="宋体" w:cs="宋体"/>
          <w:color w:val="000000"/>
          <w:sz w:val="24"/>
          <w:szCs w:val="24"/>
          <w:highlight w:val="none"/>
          <w:lang w:eastAsia="zh-Hans"/>
        </w:rPr>
        <w:t>全新、</w:t>
      </w:r>
      <w:r>
        <w:rPr>
          <w:rFonts w:hint="eastAsia" w:ascii="宋体" w:hAnsi="宋体" w:eastAsia="宋体" w:cs="宋体"/>
          <w:color w:val="000000"/>
          <w:sz w:val="24"/>
          <w:szCs w:val="24"/>
          <w:highlight w:val="none"/>
        </w:rPr>
        <w:t>完整的货物及</w:t>
      </w:r>
      <w:r>
        <w:rPr>
          <w:rFonts w:hint="eastAsia" w:ascii="宋体" w:hAnsi="宋体" w:eastAsia="宋体" w:cs="宋体"/>
          <w:color w:val="000000"/>
          <w:sz w:val="24"/>
          <w:szCs w:val="24"/>
          <w:highlight w:val="none"/>
          <w:lang w:eastAsia="zh-Hans"/>
        </w:rPr>
        <w:t>具备</w:t>
      </w:r>
      <w:r>
        <w:rPr>
          <w:rFonts w:hint="eastAsia" w:ascii="宋体" w:hAnsi="宋体" w:eastAsia="宋体" w:cs="宋体"/>
          <w:color w:val="000000"/>
          <w:sz w:val="24"/>
          <w:szCs w:val="24"/>
          <w:highlight w:val="none"/>
        </w:rPr>
        <w:t>所</w:t>
      </w:r>
      <w:r>
        <w:rPr>
          <w:rFonts w:hint="eastAsia" w:ascii="宋体" w:hAnsi="宋体" w:eastAsia="宋体" w:cs="宋体"/>
          <w:color w:val="000000"/>
          <w:sz w:val="24"/>
          <w:szCs w:val="24"/>
          <w:highlight w:val="none"/>
          <w:lang w:eastAsia="zh-Hans"/>
        </w:rPr>
        <w:t>有</w:t>
      </w:r>
      <w:r>
        <w:rPr>
          <w:rFonts w:hint="eastAsia" w:ascii="宋体" w:hAnsi="宋体" w:eastAsia="宋体" w:cs="宋体"/>
          <w:color w:val="000000"/>
          <w:sz w:val="24"/>
          <w:szCs w:val="24"/>
          <w:highlight w:val="none"/>
        </w:rPr>
        <w:t>相关的功能，乙方应无条件提供，由于设计及其它原因所造成的额外费用由乙方自行承担。由于甲方要求删除部分货物、功能及其服务，乙方应予在合同总价中扣除该部分的价格。甲方就部分货物及其功能作修改时，乙方应予以充分配合。</w:t>
      </w:r>
    </w:p>
    <w:p w14:paraId="59093F7D">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w:t>
      </w:r>
      <w:r>
        <w:rPr>
          <w:rFonts w:hint="eastAsia" w:hAnsi="宋体" w:eastAsia="宋体" w:cs="宋体"/>
          <w:color w:val="000000"/>
          <w:sz w:val="24"/>
          <w:szCs w:val="24"/>
          <w:highlight w:val="none"/>
          <w:lang w:val="en-US" w:eastAsia="zh-CN"/>
        </w:rPr>
        <w:t>.</w:t>
      </w:r>
      <w:r>
        <w:rPr>
          <w:rFonts w:hint="eastAsia" w:ascii="宋体" w:hAnsi="宋体" w:eastAsia="宋体" w:cs="宋体"/>
          <w:color w:val="000000"/>
          <w:sz w:val="24"/>
          <w:szCs w:val="24"/>
          <w:highlight w:val="none"/>
        </w:rPr>
        <w:t>在合同执行过程中，如果国家相应的技术规范作出调整，或货物的技术有了较大的更新，乙方应免费更换所供货物的相应部件。</w:t>
      </w:r>
    </w:p>
    <w:p w14:paraId="5E2C23C6">
      <w:pPr>
        <w:spacing w:line="360" w:lineRule="auto"/>
        <w:ind w:firstLine="482" w:firstLineChars="20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十二、违约责任</w:t>
      </w:r>
    </w:p>
    <w:p w14:paraId="0A5021F3">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w:t>
      </w:r>
      <w:r>
        <w:rPr>
          <w:rFonts w:hint="eastAsia" w:hAnsi="宋体" w:eastAsia="宋体" w:cs="宋体"/>
          <w:color w:val="000000"/>
          <w:sz w:val="24"/>
          <w:szCs w:val="24"/>
          <w:highlight w:val="none"/>
          <w:lang w:val="en-US" w:eastAsia="zh-CN"/>
        </w:rPr>
        <w:t>.</w:t>
      </w:r>
      <w:r>
        <w:rPr>
          <w:rFonts w:hint="eastAsia" w:ascii="宋体" w:hAnsi="宋体" w:eastAsia="宋体" w:cs="宋体"/>
          <w:color w:val="000000"/>
          <w:sz w:val="24"/>
          <w:szCs w:val="24"/>
          <w:highlight w:val="none"/>
        </w:rPr>
        <w:t>甲方无正当理由拒收货物的，由甲方向乙方偿付合同总价的5%违约金。</w:t>
      </w:r>
    </w:p>
    <w:p w14:paraId="0FA2D918">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w:t>
      </w:r>
      <w:r>
        <w:rPr>
          <w:rFonts w:hint="eastAsia" w:hAnsi="宋体" w:eastAsia="宋体" w:cs="宋体"/>
          <w:color w:val="000000"/>
          <w:sz w:val="24"/>
          <w:szCs w:val="24"/>
          <w:highlight w:val="none"/>
          <w:lang w:val="en-US" w:eastAsia="zh-CN"/>
        </w:rPr>
        <w:t>.</w:t>
      </w:r>
      <w:r>
        <w:rPr>
          <w:rFonts w:hint="eastAsia" w:ascii="宋体" w:hAnsi="宋体" w:eastAsia="宋体" w:cs="宋体"/>
          <w:color w:val="000000"/>
          <w:sz w:val="24"/>
          <w:szCs w:val="24"/>
          <w:highlight w:val="none"/>
        </w:rPr>
        <w:t>甲方未按合同规定的期限向乙方支付货款的，每逾期一天甲方向乙方偿付欠款总额的</w:t>
      </w:r>
      <w:r>
        <w:rPr>
          <w:rFonts w:hint="eastAsia" w:ascii="宋体" w:hAnsi="宋体" w:eastAsia="宋体" w:cs="宋体"/>
          <w:color w:val="000000"/>
          <w:sz w:val="24"/>
          <w:szCs w:val="24"/>
          <w:highlight w:val="none"/>
          <w:lang w:eastAsia="zh-Hans"/>
        </w:rPr>
        <w:t>万分之一</w:t>
      </w:r>
      <w:r>
        <w:rPr>
          <w:rFonts w:hint="eastAsia" w:ascii="宋体" w:hAnsi="宋体" w:eastAsia="宋体" w:cs="宋体"/>
          <w:color w:val="000000"/>
          <w:sz w:val="24"/>
          <w:szCs w:val="24"/>
          <w:highlight w:val="none"/>
        </w:rPr>
        <w:t>滞纳金，但累计滞纳金总额不超过欠款总额的5% 。</w:t>
      </w:r>
    </w:p>
    <w:p w14:paraId="5254C4FC">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w:t>
      </w:r>
      <w:r>
        <w:rPr>
          <w:rFonts w:hint="eastAsia" w:hAnsi="宋体" w:eastAsia="宋体" w:cs="宋体"/>
          <w:color w:val="000000"/>
          <w:sz w:val="24"/>
          <w:szCs w:val="24"/>
          <w:highlight w:val="none"/>
          <w:lang w:val="en-US" w:eastAsia="zh-CN"/>
        </w:rPr>
        <w:t>.</w:t>
      </w:r>
      <w:r>
        <w:rPr>
          <w:rFonts w:hint="eastAsia" w:ascii="宋体" w:hAnsi="宋体" w:eastAsia="宋体" w:cs="宋体"/>
          <w:color w:val="000000"/>
          <w:sz w:val="24"/>
          <w:szCs w:val="24"/>
          <w:highlight w:val="none"/>
        </w:rPr>
        <w:t>如乙方不能交付货物，乙方应向甲方支付合同总价5%违约金。</w:t>
      </w:r>
    </w:p>
    <w:p w14:paraId="3BCBF5D5">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w:t>
      </w:r>
      <w:r>
        <w:rPr>
          <w:rFonts w:hint="eastAsia" w:hAnsi="宋体" w:eastAsia="宋体" w:cs="宋体"/>
          <w:color w:val="000000"/>
          <w:sz w:val="24"/>
          <w:szCs w:val="24"/>
          <w:highlight w:val="none"/>
          <w:lang w:val="en-US" w:eastAsia="zh-CN"/>
        </w:rPr>
        <w:t>.</w:t>
      </w:r>
      <w:r>
        <w:rPr>
          <w:rFonts w:hint="eastAsia" w:ascii="宋体" w:hAnsi="宋体" w:eastAsia="宋体" w:cs="宋体"/>
          <w:color w:val="000000"/>
          <w:sz w:val="24"/>
          <w:szCs w:val="24"/>
          <w:highlight w:val="none"/>
        </w:rPr>
        <w:t>乙方逾期交付货物的，每逾期1天，乙方向甲方偿付逾期交货部分货款总额的</w:t>
      </w:r>
      <w:r>
        <w:rPr>
          <w:rFonts w:hint="eastAsia" w:ascii="宋体" w:hAnsi="宋体" w:eastAsia="宋体" w:cs="宋体"/>
          <w:color w:val="000000"/>
          <w:sz w:val="24"/>
          <w:szCs w:val="24"/>
          <w:highlight w:val="none"/>
          <w:lang w:val="en-US" w:eastAsia="zh-CN"/>
        </w:rPr>
        <w:t>万分之三</w:t>
      </w:r>
      <w:r>
        <w:rPr>
          <w:rFonts w:hint="eastAsia" w:ascii="宋体" w:hAnsi="宋体" w:eastAsia="宋体" w:cs="宋体"/>
          <w:color w:val="000000"/>
          <w:sz w:val="24"/>
          <w:szCs w:val="24"/>
          <w:highlight w:val="none"/>
        </w:rPr>
        <w:t>的滞纳金。如乙方逾期交货达10天，甲方有权解除合同，合同自通知到达乙方时解除。</w:t>
      </w:r>
    </w:p>
    <w:p w14:paraId="62A2F493">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5</w:t>
      </w:r>
      <w:r>
        <w:rPr>
          <w:rFonts w:hint="eastAsia" w:hAnsi="宋体" w:eastAsia="宋体" w:cs="宋体"/>
          <w:color w:val="000000"/>
          <w:sz w:val="24"/>
          <w:szCs w:val="24"/>
          <w:highlight w:val="none"/>
          <w:lang w:val="en-US" w:eastAsia="zh-CN"/>
        </w:rPr>
        <w:t>.</w:t>
      </w:r>
      <w:r>
        <w:rPr>
          <w:rFonts w:hint="eastAsia" w:ascii="宋体" w:hAnsi="宋体" w:eastAsia="宋体" w:cs="宋体"/>
          <w:color w:val="000000"/>
          <w:sz w:val="24"/>
          <w:szCs w:val="24"/>
          <w:highlight w:val="none"/>
        </w:rPr>
        <w:t>乙方所交付的货物品种、型号、规格</w:t>
      </w:r>
      <w:r>
        <w:rPr>
          <w:rFonts w:hint="eastAsia" w:ascii="宋体" w:hAnsi="宋体" w:eastAsia="宋体" w:cs="宋体"/>
          <w:color w:val="000000"/>
          <w:sz w:val="24"/>
          <w:szCs w:val="24"/>
          <w:highlight w:val="none"/>
          <w:lang w:eastAsia="zh-Hans"/>
        </w:rPr>
        <w:t>等</w:t>
      </w:r>
      <w:r>
        <w:rPr>
          <w:rFonts w:hint="eastAsia" w:ascii="宋体" w:hAnsi="宋体" w:eastAsia="宋体" w:cs="宋体"/>
          <w:color w:val="000000"/>
          <w:sz w:val="24"/>
          <w:szCs w:val="24"/>
          <w:highlight w:val="none"/>
        </w:rPr>
        <w:t>不符合合同规定的，甲方有权拒收。甲方拒收的，乙方应向甲方支付</w:t>
      </w:r>
      <w:r>
        <w:rPr>
          <w:rFonts w:hint="eastAsia" w:ascii="宋体" w:hAnsi="宋体" w:eastAsia="宋体" w:cs="宋体"/>
          <w:color w:val="000000"/>
          <w:sz w:val="24"/>
          <w:szCs w:val="24"/>
          <w:highlight w:val="none"/>
          <w:lang w:eastAsia="zh-Hans"/>
        </w:rPr>
        <w:t>合同</w:t>
      </w:r>
      <w:r>
        <w:rPr>
          <w:rFonts w:hint="eastAsia" w:ascii="宋体" w:hAnsi="宋体" w:eastAsia="宋体" w:cs="宋体"/>
          <w:color w:val="000000"/>
          <w:sz w:val="24"/>
          <w:szCs w:val="24"/>
          <w:highlight w:val="none"/>
        </w:rPr>
        <w:t>货款总额5%的违约金。</w:t>
      </w:r>
    </w:p>
    <w:p w14:paraId="425C7850">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6</w:t>
      </w:r>
      <w:r>
        <w:rPr>
          <w:rFonts w:hint="eastAsia" w:hAnsi="宋体" w:eastAsia="宋体" w:cs="宋体"/>
          <w:color w:val="000000"/>
          <w:sz w:val="24"/>
          <w:szCs w:val="24"/>
          <w:highlight w:val="none"/>
          <w:lang w:val="en-US" w:eastAsia="zh-CN"/>
        </w:rPr>
        <w:t>.</w:t>
      </w:r>
      <w:r>
        <w:rPr>
          <w:rFonts w:hint="eastAsia" w:ascii="宋体" w:hAnsi="宋体" w:eastAsia="宋体" w:cs="宋体"/>
          <w:color w:val="000000"/>
          <w:sz w:val="24"/>
          <w:szCs w:val="24"/>
          <w:highlight w:val="none"/>
        </w:rPr>
        <w:t>乙方所供设备如验收不合格，根据甲方的要求，乙方必须在甲方规定的时间内无条件换货或退货，由此引起的一切损失由乙方承担。</w:t>
      </w:r>
    </w:p>
    <w:p w14:paraId="20A5CD81">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7</w:t>
      </w:r>
      <w:r>
        <w:rPr>
          <w:rFonts w:hint="eastAsia" w:hAnsi="宋体" w:eastAsia="宋体" w:cs="宋体"/>
          <w:color w:val="000000"/>
          <w:sz w:val="24"/>
          <w:szCs w:val="24"/>
          <w:highlight w:val="none"/>
          <w:lang w:val="en-US" w:eastAsia="zh-CN"/>
        </w:rPr>
        <w:t>.</w:t>
      </w:r>
      <w:r>
        <w:rPr>
          <w:rFonts w:hint="eastAsia" w:ascii="宋体" w:hAnsi="宋体" w:eastAsia="宋体" w:cs="宋体"/>
          <w:color w:val="000000"/>
          <w:sz w:val="24"/>
          <w:szCs w:val="24"/>
          <w:highlight w:val="none"/>
        </w:rPr>
        <w:t>在乙方承诺的或国家规定的质量保证期内（取两者中最长的期限），如经乙方两次维修或更换，货物仍不能达到合同约定的质量标准，甲方有权退货，乙方应退回全部货款，并按</w:t>
      </w:r>
      <w:r>
        <w:rPr>
          <w:rFonts w:hint="eastAsia" w:hAnsi="宋体" w:eastAsia="宋体" w:cs="宋体"/>
          <w:color w:val="000000"/>
          <w:sz w:val="24"/>
          <w:szCs w:val="24"/>
          <w:highlight w:val="none"/>
          <w:lang w:val="en-US" w:eastAsia="zh-CN"/>
        </w:rPr>
        <w:t>合同总额的20%向甲方支付违约金</w:t>
      </w:r>
      <w:r>
        <w:rPr>
          <w:rFonts w:hint="eastAsia" w:ascii="宋体" w:hAnsi="宋体" w:eastAsia="宋体" w:cs="宋体"/>
          <w:color w:val="000000"/>
          <w:sz w:val="24"/>
          <w:szCs w:val="24"/>
          <w:highlight w:val="none"/>
        </w:rPr>
        <w:t>。</w:t>
      </w:r>
    </w:p>
    <w:p w14:paraId="516704B0">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8</w:t>
      </w:r>
      <w:r>
        <w:rPr>
          <w:rFonts w:hint="eastAsia" w:hAnsi="宋体" w:eastAsia="宋体" w:cs="宋体"/>
          <w:color w:val="000000"/>
          <w:sz w:val="24"/>
          <w:szCs w:val="24"/>
          <w:highlight w:val="none"/>
          <w:lang w:val="en-US" w:eastAsia="zh-CN"/>
        </w:rPr>
        <w:t>.</w:t>
      </w:r>
      <w:r>
        <w:rPr>
          <w:rFonts w:hint="eastAsia" w:ascii="宋体" w:hAnsi="宋体" w:eastAsia="宋体" w:cs="宋体"/>
          <w:color w:val="000000"/>
          <w:sz w:val="24"/>
          <w:szCs w:val="24"/>
          <w:highlight w:val="none"/>
        </w:rPr>
        <w:t>乙方未按本合同</w:t>
      </w:r>
      <w:r>
        <w:rPr>
          <w:rFonts w:hint="eastAsia" w:hAnsi="宋体" w:eastAsia="宋体" w:cs="宋体"/>
          <w:color w:val="000000"/>
          <w:sz w:val="24"/>
          <w:szCs w:val="24"/>
          <w:highlight w:val="none"/>
          <w:lang w:val="en-US" w:eastAsia="zh-CN"/>
        </w:rPr>
        <w:t>约定及</w:t>
      </w:r>
      <w:r>
        <w:rPr>
          <w:rFonts w:hint="eastAsia" w:ascii="宋体" w:hAnsi="宋体" w:eastAsia="宋体" w:cs="宋体"/>
          <w:color w:val="000000"/>
          <w:sz w:val="24"/>
          <w:szCs w:val="24"/>
          <w:highlight w:val="none"/>
        </w:rPr>
        <w:t>“服务承诺”提供伴随服务/售后服务的，应按合同总价款的10%向甲方承担违约责任</w:t>
      </w:r>
      <w:r>
        <w:rPr>
          <w:rFonts w:hint="eastAsia"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同时将依法向上级招投标机构要求给予乙方列入黑名单的处罚，并保留追究相关法律责任的权利。</w:t>
      </w:r>
    </w:p>
    <w:p w14:paraId="3EE0D34F">
      <w:pPr>
        <w:spacing w:line="360" w:lineRule="auto"/>
        <w:ind w:firstLine="482" w:firstLineChars="20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十三、合同的变更和终止</w:t>
      </w:r>
    </w:p>
    <w:p w14:paraId="26934902">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（一）合同变更</w:t>
      </w:r>
    </w:p>
    <w:p w14:paraId="56A93261">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w:t>
      </w:r>
      <w:r>
        <w:rPr>
          <w:rFonts w:hint="eastAsia" w:hAnsi="宋体" w:eastAsia="宋体" w:cs="宋体"/>
          <w:color w:val="000000"/>
          <w:sz w:val="24"/>
          <w:szCs w:val="24"/>
          <w:highlight w:val="none"/>
          <w:lang w:val="en-US" w:eastAsia="zh-CN"/>
        </w:rPr>
        <w:t>.</w:t>
      </w:r>
      <w:r>
        <w:rPr>
          <w:rFonts w:hint="eastAsia" w:ascii="宋体" w:hAnsi="宋体" w:eastAsia="宋体" w:cs="宋体"/>
          <w:color w:val="000000"/>
          <w:sz w:val="24"/>
          <w:szCs w:val="24"/>
          <w:highlight w:val="none"/>
        </w:rPr>
        <w:t>如因国家相关</w:t>
      </w:r>
      <w:r>
        <w:rPr>
          <w:rFonts w:hint="eastAsia" w:hAnsi="宋体" w:eastAsia="宋体" w:cs="宋体"/>
          <w:color w:val="000000"/>
          <w:sz w:val="24"/>
          <w:szCs w:val="24"/>
          <w:highlight w:val="none"/>
          <w:lang w:eastAsia="zh-CN"/>
        </w:rPr>
        <w:t>法律法规</w:t>
      </w:r>
      <w:r>
        <w:rPr>
          <w:rFonts w:hint="eastAsia" w:ascii="宋体" w:hAnsi="宋体" w:eastAsia="宋体" w:cs="宋体"/>
          <w:color w:val="000000"/>
          <w:sz w:val="24"/>
          <w:szCs w:val="24"/>
          <w:highlight w:val="none"/>
        </w:rPr>
        <w:t>及国家政策发生变化，需变更本合同的，则双方应对相关条款进行依法变更；</w:t>
      </w:r>
    </w:p>
    <w:p w14:paraId="5FA2C1B8">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w:t>
      </w:r>
      <w:r>
        <w:rPr>
          <w:rFonts w:hint="eastAsia" w:hAnsi="宋体" w:eastAsia="宋体" w:cs="宋体"/>
          <w:color w:val="000000"/>
          <w:sz w:val="24"/>
          <w:szCs w:val="24"/>
          <w:highlight w:val="none"/>
          <w:lang w:val="en-US" w:eastAsia="zh-CN"/>
        </w:rPr>
        <w:t>.</w:t>
      </w:r>
      <w:r>
        <w:rPr>
          <w:rFonts w:hint="eastAsia" w:ascii="宋体" w:hAnsi="宋体" w:eastAsia="宋体" w:cs="宋体"/>
          <w:color w:val="000000"/>
          <w:sz w:val="24"/>
          <w:szCs w:val="24"/>
          <w:highlight w:val="none"/>
        </w:rPr>
        <w:t>合同期内，任何一方非因前项原因变更本合同，需提前30日以书面形式通知对方；另一方收到书面通知后30日内应就变更条款达成一致。如逾期双方仍不能达成一致的，本合同原条款应继续有效，双方必须继续履行。</w:t>
      </w:r>
    </w:p>
    <w:p w14:paraId="6036668E">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（二）合同终止</w:t>
      </w:r>
    </w:p>
    <w:p w14:paraId="723F556D">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出现下列情况之一的，合同将终止：</w:t>
      </w:r>
    </w:p>
    <w:p w14:paraId="0540F9A4">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w:t>
      </w:r>
      <w:r>
        <w:rPr>
          <w:rFonts w:hint="eastAsia" w:hAnsi="宋体" w:eastAsia="宋体" w:cs="宋体"/>
          <w:color w:val="000000"/>
          <w:sz w:val="24"/>
          <w:szCs w:val="24"/>
          <w:highlight w:val="none"/>
          <w:lang w:val="en-US" w:eastAsia="zh-CN"/>
        </w:rPr>
        <w:t>.</w:t>
      </w:r>
      <w:r>
        <w:rPr>
          <w:rFonts w:hint="eastAsia" w:ascii="宋体" w:hAnsi="宋体" w:eastAsia="宋体" w:cs="宋体"/>
          <w:color w:val="000000"/>
          <w:sz w:val="24"/>
          <w:szCs w:val="24"/>
          <w:highlight w:val="none"/>
        </w:rPr>
        <w:t>合同履行完毕、权利义务关系消灭的；</w:t>
      </w:r>
    </w:p>
    <w:p w14:paraId="794A2510">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w:t>
      </w:r>
      <w:r>
        <w:rPr>
          <w:rFonts w:hint="eastAsia" w:hAnsi="宋体" w:eastAsia="宋体" w:cs="宋体"/>
          <w:color w:val="000000"/>
          <w:sz w:val="24"/>
          <w:szCs w:val="24"/>
          <w:highlight w:val="none"/>
          <w:lang w:val="en-US" w:eastAsia="zh-CN"/>
        </w:rPr>
        <w:t>.</w:t>
      </w:r>
      <w:r>
        <w:rPr>
          <w:rFonts w:hint="eastAsia" w:ascii="宋体" w:hAnsi="宋体" w:eastAsia="宋体" w:cs="宋体"/>
          <w:color w:val="000000"/>
          <w:sz w:val="24"/>
          <w:szCs w:val="24"/>
          <w:highlight w:val="none"/>
        </w:rPr>
        <w:t>国家</w:t>
      </w:r>
      <w:r>
        <w:rPr>
          <w:rFonts w:hint="eastAsia" w:hAnsi="宋体" w:eastAsia="宋体" w:cs="宋体"/>
          <w:color w:val="000000"/>
          <w:sz w:val="24"/>
          <w:szCs w:val="24"/>
          <w:highlight w:val="none"/>
          <w:lang w:eastAsia="zh-CN"/>
        </w:rPr>
        <w:t>法律法规</w:t>
      </w:r>
      <w:r>
        <w:rPr>
          <w:rFonts w:hint="eastAsia" w:ascii="宋体" w:hAnsi="宋体" w:eastAsia="宋体" w:cs="宋体"/>
          <w:color w:val="000000"/>
          <w:sz w:val="24"/>
          <w:szCs w:val="24"/>
          <w:highlight w:val="none"/>
        </w:rPr>
        <w:t>、条例进行调整，禁止本合同延续的；或合同一方被国家执法机关处罚、查封关闭的；</w:t>
      </w:r>
    </w:p>
    <w:p w14:paraId="21918D47">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w:t>
      </w:r>
      <w:r>
        <w:rPr>
          <w:rFonts w:hint="eastAsia" w:hAnsi="宋体" w:eastAsia="宋体" w:cs="宋体"/>
          <w:color w:val="000000"/>
          <w:sz w:val="24"/>
          <w:szCs w:val="24"/>
          <w:highlight w:val="none"/>
          <w:lang w:val="en-US" w:eastAsia="zh-CN"/>
        </w:rPr>
        <w:t>.</w:t>
      </w:r>
      <w:r>
        <w:rPr>
          <w:rFonts w:hint="eastAsia" w:ascii="宋体" w:hAnsi="宋体" w:eastAsia="宋体" w:cs="宋体"/>
          <w:color w:val="000000"/>
          <w:sz w:val="24"/>
          <w:szCs w:val="24"/>
          <w:highlight w:val="none"/>
        </w:rPr>
        <w:t>一方严重违约（如乙方逾期供货</w:t>
      </w:r>
      <w:r>
        <w:rPr>
          <w:rFonts w:hint="eastAsia" w:hAnsi="宋体" w:eastAsia="宋体" w:cs="宋体"/>
          <w:color w:val="000000"/>
          <w:sz w:val="24"/>
          <w:szCs w:val="24"/>
          <w:highlight w:val="none"/>
          <w:lang w:val="en-US" w:eastAsia="zh-CN"/>
        </w:rPr>
        <w:t>超过10天</w:t>
      </w:r>
      <w:r>
        <w:rPr>
          <w:rFonts w:hint="eastAsia" w:ascii="宋体" w:hAnsi="宋体" w:eastAsia="宋体" w:cs="宋体"/>
          <w:color w:val="000000"/>
          <w:sz w:val="24"/>
          <w:szCs w:val="24"/>
          <w:highlight w:val="none"/>
        </w:rPr>
        <w:t>、质量低下导致甲方使用中存在安全风险</w:t>
      </w:r>
      <w:r>
        <w:rPr>
          <w:rFonts w:hint="eastAsia" w:hAnsi="宋体" w:eastAsia="宋体" w:cs="宋体"/>
          <w:color w:val="000000"/>
          <w:sz w:val="24"/>
          <w:szCs w:val="24"/>
          <w:highlight w:val="none"/>
          <w:lang w:eastAsia="zh-CN"/>
        </w:rPr>
        <w:t>，以及</w:t>
      </w:r>
      <w:r>
        <w:rPr>
          <w:rFonts w:hint="eastAsia" w:ascii="宋体" w:hAnsi="宋体" w:eastAsia="宋体" w:cs="宋体"/>
          <w:color w:val="000000"/>
          <w:sz w:val="24"/>
          <w:szCs w:val="24"/>
          <w:highlight w:val="none"/>
        </w:rPr>
        <w:t xml:space="preserve">可能会造成甲方其他严重后果）的； </w:t>
      </w:r>
    </w:p>
    <w:p w14:paraId="7CFDFC57">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w:t>
      </w:r>
      <w:r>
        <w:rPr>
          <w:rFonts w:hint="eastAsia" w:hAnsi="宋体" w:eastAsia="宋体" w:cs="宋体"/>
          <w:color w:val="000000"/>
          <w:sz w:val="24"/>
          <w:szCs w:val="24"/>
          <w:highlight w:val="none"/>
          <w:lang w:val="en-US" w:eastAsia="zh-CN"/>
        </w:rPr>
        <w:t>.</w:t>
      </w:r>
      <w:r>
        <w:rPr>
          <w:rFonts w:hint="eastAsia" w:ascii="宋体" w:hAnsi="宋体" w:eastAsia="宋体" w:cs="宋体"/>
          <w:color w:val="000000"/>
          <w:sz w:val="24"/>
          <w:szCs w:val="24"/>
          <w:highlight w:val="none"/>
        </w:rPr>
        <w:t>发生严重纠纷、事故，影响医疗秩序的或存在严重纠纷、医疗事故隐患的，以及其他严重影响医院声誉情况的；</w:t>
      </w:r>
    </w:p>
    <w:p w14:paraId="01A9E720">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5</w:t>
      </w:r>
      <w:r>
        <w:rPr>
          <w:rFonts w:hint="eastAsia" w:hAnsi="宋体" w:eastAsia="宋体" w:cs="宋体"/>
          <w:color w:val="000000"/>
          <w:sz w:val="24"/>
          <w:szCs w:val="24"/>
          <w:highlight w:val="none"/>
          <w:lang w:val="en-US" w:eastAsia="zh-CN"/>
        </w:rPr>
        <w:t>.</w:t>
      </w:r>
      <w:r>
        <w:rPr>
          <w:rFonts w:hint="eastAsia" w:ascii="宋体" w:hAnsi="宋体" w:eastAsia="宋体" w:cs="宋体"/>
          <w:color w:val="000000"/>
          <w:sz w:val="24"/>
          <w:szCs w:val="24"/>
          <w:highlight w:val="none"/>
        </w:rPr>
        <w:t>其他国家</w:t>
      </w:r>
      <w:r>
        <w:rPr>
          <w:rFonts w:hint="eastAsia" w:hAnsi="宋体" w:eastAsia="宋体" w:cs="宋体"/>
          <w:color w:val="000000"/>
          <w:sz w:val="24"/>
          <w:szCs w:val="24"/>
          <w:highlight w:val="none"/>
          <w:lang w:eastAsia="zh-CN"/>
        </w:rPr>
        <w:t>法律法规</w:t>
      </w:r>
      <w:r>
        <w:rPr>
          <w:rFonts w:hint="eastAsia" w:ascii="宋体" w:hAnsi="宋体" w:eastAsia="宋体" w:cs="宋体"/>
          <w:color w:val="000000"/>
          <w:sz w:val="24"/>
          <w:szCs w:val="24"/>
          <w:highlight w:val="none"/>
        </w:rPr>
        <w:t>规定的或经双方共同认可的其他可终止合同情况。</w:t>
      </w:r>
    </w:p>
    <w:p w14:paraId="1B691D92">
      <w:pPr>
        <w:spacing w:line="360" w:lineRule="auto"/>
        <w:ind w:firstLine="482" w:firstLineChars="20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十四、争议的解决</w:t>
      </w:r>
    </w:p>
    <w:p w14:paraId="413EDADD">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w:t>
      </w:r>
      <w:r>
        <w:rPr>
          <w:rFonts w:hint="eastAsia" w:hAnsi="宋体" w:eastAsia="宋体" w:cs="宋体"/>
          <w:color w:val="000000"/>
          <w:sz w:val="24"/>
          <w:szCs w:val="24"/>
          <w:highlight w:val="none"/>
          <w:lang w:val="en-US" w:eastAsia="zh-CN"/>
        </w:rPr>
        <w:t>.</w:t>
      </w:r>
      <w:r>
        <w:rPr>
          <w:rFonts w:hint="eastAsia" w:ascii="宋体" w:hAnsi="宋体" w:eastAsia="宋体" w:cs="宋体"/>
          <w:color w:val="000000"/>
          <w:sz w:val="24"/>
          <w:szCs w:val="24"/>
          <w:highlight w:val="none"/>
        </w:rPr>
        <w:t>因货物的质量问题发生争议的，应当邀请国家认可的质量检测机构对货物质量进行鉴定。货物符合标准的，鉴定</w:t>
      </w:r>
      <w:r>
        <w:rPr>
          <w:rFonts w:hint="eastAsia" w:hAnsi="宋体" w:eastAsia="宋体" w:cs="宋体"/>
          <w:color w:val="000000"/>
          <w:sz w:val="24"/>
          <w:szCs w:val="24"/>
          <w:highlight w:val="none"/>
          <w:lang w:eastAsia="zh-CN"/>
        </w:rPr>
        <w:t>费用</w:t>
      </w:r>
      <w:r>
        <w:rPr>
          <w:rFonts w:hint="eastAsia" w:ascii="宋体" w:hAnsi="宋体" w:eastAsia="宋体" w:cs="宋体"/>
          <w:color w:val="000000"/>
          <w:sz w:val="24"/>
          <w:szCs w:val="24"/>
          <w:highlight w:val="none"/>
        </w:rPr>
        <w:t>由甲方承担；货物不符合标准的，鉴定费用由乙方承担、更换有问题商品或部件、</w:t>
      </w:r>
      <w:r>
        <w:rPr>
          <w:rFonts w:hint="eastAsia" w:ascii="宋体" w:hAnsi="宋体" w:eastAsia="宋体" w:cs="宋体"/>
          <w:color w:val="000000"/>
          <w:sz w:val="24"/>
          <w:szCs w:val="24"/>
          <w:highlight w:val="none"/>
          <w:lang w:eastAsia="zh-Hans"/>
        </w:rPr>
        <w:t>乙方应</w:t>
      </w:r>
      <w:r>
        <w:rPr>
          <w:rFonts w:hint="eastAsia" w:ascii="宋体" w:hAnsi="宋体" w:eastAsia="宋体" w:cs="宋体"/>
          <w:color w:val="000000"/>
          <w:sz w:val="24"/>
          <w:szCs w:val="24"/>
          <w:highlight w:val="none"/>
        </w:rPr>
        <w:t>全额赔偿甲方的损失</w:t>
      </w:r>
      <w:r>
        <w:rPr>
          <w:rFonts w:hint="eastAsia" w:ascii="宋体" w:hAnsi="宋体" w:eastAsia="宋体" w:cs="宋体"/>
          <w:color w:val="000000"/>
          <w:sz w:val="24"/>
          <w:szCs w:val="24"/>
          <w:highlight w:val="none"/>
          <w:lang w:eastAsia="zh-Hans"/>
        </w:rPr>
        <w:t>包括但不限于甲方因此支付的律师费、诉讼费、交通费等一切费用。</w:t>
      </w:r>
    </w:p>
    <w:p w14:paraId="5FC0A3B2">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w:t>
      </w:r>
      <w:r>
        <w:rPr>
          <w:rFonts w:hint="eastAsia" w:hAnsi="宋体" w:eastAsia="宋体" w:cs="宋体"/>
          <w:color w:val="000000"/>
          <w:sz w:val="24"/>
          <w:szCs w:val="24"/>
          <w:highlight w:val="none"/>
          <w:lang w:val="en-US" w:eastAsia="zh-CN"/>
        </w:rPr>
        <w:t>.</w:t>
      </w:r>
      <w:r>
        <w:rPr>
          <w:rFonts w:hint="eastAsia" w:ascii="宋体" w:hAnsi="宋体" w:eastAsia="宋体" w:cs="宋体"/>
          <w:color w:val="000000"/>
          <w:sz w:val="24"/>
          <w:szCs w:val="24"/>
          <w:highlight w:val="none"/>
        </w:rPr>
        <w:t>因履行本合同引起的或与本合同有关的争议，甲、乙双方应首先通过友好协商解决，如果协商不能解决争议，向甲方所在地人民法院提起诉讼。</w:t>
      </w:r>
    </w:p>
    <w:p w14:paraId="2F237ECB">
      <w:pPr>
        <w:numPr>
          <w:ilvl w:val="0"/>
          <w:numId w:val="0"/>
        </w:numPr>
        <w:spacing w:line="360" w:lineRule="auto"/>
        <w:ind w:leftChars="0" w:firstLine="482" w:firstLineChars="200"/>
        <w:rPr>
          <w:rFonts w:hint="eastAsia" w:ascii="宋体" w:hAnsi="宋体" w:eastAsia="宋体" w:cs="宋体"/>
          <w:color w:val="auto"/>
          <w:sz w:val="24"/>
          <w:szCs w:val="24"/>
          <w:highlight w:val="none"/>
          <w:lang w:eastAsia="zh-CN"/>
        </w:rPr>
      </w:pPr>
      <w:r>
        <w:rPr>
          <w:rFonts w:hint="eastAsia" w:ascii="宋体" w:hAnsi="宋体" w:eastAsia="宋体" w:cs="宋体"/>
          <w:b/>
          <w:bCs/>
          <w:color w:val="000000"/>
          <w:sz w:val="24"/>
          <w:szCs w:val="24"/>
          <w:highlight w:val="none"/>
          <w:lang w:eastAsia="zh-CN"/>
        </w:rPr>
        <w:t>十五、</w:t>
      </w:r>
      <w:r>
        <w:rPr>
          <w:rFonts w:hint="eastAsia" w:hAnsi="宋体" w:eastAsia="宋体" w:cs="宋体"/>
          <w:b/>
          <w:bCs/>
          <w:color w:val="000000"/>
          <w:sz w:val="24"/>
          <w:szCs w:val="24"/>
          <w:highlight w:val="none"/>
          <w:lang w:eastAsia="zh-CN"/>
        </w:rPr>
        <w:t>其他约定</w:t>
      </w:r>
      <w:r>
        <w:rPr>
          <w:rFonts w:hint="eastAsia" w:ascii="宋体" w:hAnsi="宋体" w:eastAsia="宋体" w:cs="宋体"/>
          <w:b/>
          <w:bCs/>
          <w:color w:val="auto"/>
          <w:sz w:val="24"/>
          <w:szCs w:val="24"/>
          <w:highlight w:val="none"/>
        </w:rPr>
        <w:t>：</w:t>
      </w:r>
      <w:r>
        <w:rPr>
          <w:rFonts w:hint="eastAsia" w:ascii="宋体" w:hAnsi="宋体" w:eastAsia="宋体" w:cs="宋体"/>
          <w:color w:val="auto"/>
          <w:sz w:val="24"/>
          <w:szCs w:val="24"/>
          <w:highlight w:val="none"/>
          <w:lang w:eastAsia="zh-CN"/>
        </w:rPr>
        <w:t>出保后全保费用为</w:t>
      </w:r>
      <w:r>
        <w:rPr>
          <w:rFonts w:hint="eastAsia" w:ascii="宋体" w:hAnsi="宋体" w:eastAsia="宋体" w:cs="宋体"/>
          <w:color w:val="auto"/>
          <w:sz w:val="24"/>
          <w:szCs w:val="24"/>
          <w:highlight w:val="none"/>
          <w:u w:val="single"/>
          <w:lang w:val="en-US" w:eastAsia="zh-CN"/>
        </w:rPr>
        <w:t xml:space="preserve">     </w:t>
      </w:r>
      <w:r>
        <w:rPr>
          <w:rFonts w:hint="eastAsia" w:hAnsi="宋体" w:eastAsia="宋体" w:cs="宋体"/>
          <w:color w:val="auto"/>
          <w:sz w:val="24"/>
          <w:szCs w:val="24"/>
          <w:highlight w:val="none"/>
          <w:u w:val="single"/>
          <w:lang w:val="en-US" w:eastAsia="zh-CN"/>
        </w:rPr>
        <w:t>万元/年</w:t>
      </w:r>
      <w:r>
        <w:rPr>
          <w:rFonts w:hint="eastAsia" w:ascii="宋体" w:hAnsi="宋体" w:eastAsia="宋体" w:cs="宋体"/>
          <w:color w:val="auto"/>
          <w:sz w:val="24"/>
          <w:szCs w:val="24"/>
          <w:highlight w:val="none"/>
          <w:lang w:eastAsia="zh-CN"/>
        </w:rPr>
        <w:t>，甲方可自主选择是否由乙方维保，若选择乙方维保，则此维保价格在免费质保期后3年内不得变更。</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配套耗材</w:t>
      </w:r>
      <w:r>
        <w:rPr>
          <w:rFonts w:hint="eastAsia" w:ascii="宋体" w:hAnsi="宋体" w:eastAsia="宋体" w:cs="宋体"/>
          <w:color w:val="auto"/>
          <w:sz w:val="24"/>
          <w:szCs w:val="24"/>
          <w:highlight w:val="none"/>
          <w:lang w:eastAsia="zh-CN"/>
        </w:rPr>
        <w:t>若被纳入省级阳光平台采购，需终止现有条款，按阳光平台要求另行商谈和采购。</w:t>
      </w:r>
      <w:r>
        <w:rPr>
          <w:rFonts w:hint="eastAsia" w:ascii="宋体" w:hAnsi="宋体" w:eastAsia="宋体" w:cs="宋体"/>
          <w:color w:val="auto"/>
          <w:sz w:val="24"/>
          <w:szCs w:val="24"/>
          <w:highlight w:val="none"/>
          <w:lang w:val="en-US" w:eastAsia="zh-CN"/>
        </w:rPr>
        <w:t>配套耗材为：</w:t>
      </w:r>
    </w:p>
    <w:tbl>
      <w:tblPr>
        <w:tblStyle w:val="30"/>
        <w:tblW w:w="4950" w:type="pct"/>
        <w:jc w:val="center"/>
        <w:tblLayout w:type="fixed"/>
        <w:tblCellMar>
          <w:top w:w="15" w:type="dxa"/>
          <w:left w:w="15" w:type="dxa"/>
          <w:bottom w:w="15" w:type="dxa"/>
          <w:right w:w="15" w:type="dxa"/>
        </w:tblCellMar>
      </w:tblPr>
      <w:tblGrid>
        <w:gridCol w:w="886"/>
        <w:gridCol w:w="1307"/>
        <w:gridCol w:w="1547"/>
        <w:gridCol w:w="1499"/>
        <w:gridCol w:w="1568"/>
        <w:gridCol w:w="957"/>
        <w:gridCol w:w="1585"/>
      </w:tblGrid>
      <w:tr w14:paraId="10131EAF">
        <w:tblPrEx>
          <w:tblCellMar>
            <w:top w:w="15" w:type="dxa"/>
            <w:left w:w="15" w:type="dxa"/>
            <w:bottom w:w="15" w:type="dxa"/>
            <w:right w:w="15" w:type="dxa"/>
          </w:tblCellMar>
        </w:tblPrEx>
        <w:trPr>
          <w:trHeight w:val="442" w:hRule="atLeast"/>
          <w:jc w:val="center"/>
        </w:trPr>
        <w:tc>
          <w:tcPr>
            <w:tcW w:w="473" w:type="pct"/>
            <w:tcBorders>
              <w:top w:val="single" w:color="000000" w:sz="4" w:space="0"/>
              <w:left w:val="single" w:color="000000" w:sz="4" w:space="0"/>
              <w:bottom w:val="single" w:color="auto" w:sz="4" w:space="0"/>
              <w:right w:val="single" w:color="000000" w:sz="4" w:space="0"/>
            </w:tcBorders>
            <w:noWrap/>
            <w:vAlign w:val="center"/>
          </w:tcPr>
          <w:p w14:paraId="01F82B13">
            <w:pPr>
              <w:widowControl/>
              <w:jc w:val="center"/>
              <w:textAlignment w:val="center"/>
              <w:rPr>
                <w:rFonts w:hint="eastAsia" w:ascii="宋体" w:hAnsi="宋体" w:eastAsia="宋体" w:cs="宋体"/>
                <w:color w:val="auto"/>
                <w:sz w:val="21"/>
                <w:szCs w:val="21"/>
                <w:highlight w:val="none"/>
                <w:lang w:eastAsia="zh-CN"/>
              </w:rPr>
            </w:pPr>
            <w:r>
              <w:rPr>
                <w:rFonts w:hint="eastAsia" w:hAnsi="宋体" w:eastAsia="宋体" w:cs="宋体"/>
                <w:color w:val="auto"/>
                <w:kern w:val="0"/>
                <w:sz w:val="21"/>
                <w:szCs w:val="21"/>
                <w:highlight w:val="none"/>
                <w:lang w:val="en-US" w:eastAsia="zh-CN"/>
              </w:rPr>
              <w:t>序号</w:t>
            </w:r>
          </w:p>
        </w:tc>
        <w:tc>
          <w:tcPr>
            <w:tcW w:w="699" w:type="pct"/>
            <w:tcBorders>
              <w:top w:val="single" w:color="000000" w:sz="4" w:space="0"/>
              <w:left w:val="single" w:color="000000" w:sz="4" w:space="0"/>
              <w:bottom w:val="single" w:color="auto" w:sz="4" w:space="0"/>
              <w:right w:val="single" w:color="000000" w:sz="4" w:space="0"/>
            </w:tcBorders>
            <w:noWrap/>
            <w:vAlign w:val="center"/>
          </w:tcPr>
          <w:p w14:paraId="26DF4FB4">
            <w:pPr>
              <w:widowControl/>
              <w:jc w:val="center"/>
              <w:textAlignment w:val="center"/>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产品名称</w:t>
            </w:r>
          </w:p>
        </w:tc>
        <w:tc>
          <w:tcPr>
            <w:tcW w:w="827" w:type="pct"/>
            <w:tcBorders>
              <w:top w:val="single" w:color="000000" w:sz="4" w:space="0"/>
              <w:left w:val="single" w:color="000000" w:sz="4" w:space="0"/>
              <w:bottom w:val="single" w:color="000000" w:sz="4" w:space="0"/>
              <w:right w:val="single" w:color="000000" w:sz="4" w:space="0"/>
            </w:tcBorders>
            <w:noWrap/>
            <w:vAlign w:val="center"/>
          </w:tcPr>
          <w:p w14:paraId="2DEA4314">
            <w:pPr>
              <w:widowControl/>
              <w:jc w:val="center"/>
              <w:textAlignment w:val="center"/>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生产企业</w:t>
            </w:r>
          </w:p>
        </w:tc>
        <w:tc>
          <w:tcPr>
            <w:tcW w:w="801" w:type="pct"/>
            <w:tcBorders>
              <w:top w:val="single" w:color="000000" w:sz="4" w:space="0"/>
              <w:left w:val="single" w:color="000000" w:sz="4" w:space="0"/>
              <w:bottom w:val="single" w:color="000000" w:sz="4" w:space="0"/>
              <w:right w:val="single" w:color="000000" w:sz="4" w:space="0"/>
            </w:tcBorders>
            <w:noWrap/>
            <w:vAlign w:val="center"/>
          </w:tcPr>
          <w:p w14:paraId="427C6D19">
            <w:pPr>
              <w:widowControl/>
              <w:jc w:val="center"/>
              <w:textAlignment w:val="center"/>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注册证编号</w:t>
            </w:r>
          </w:p>
        </w:tc>
        <w:tc>
          <w:tcPr>
            <w:tcW w:w="838" w:type="pct"/>
            <w:tcBorders>
              <w:top w:val="single" w:color="000000" w:sz="4" w:space="0"/>
              <w:left w:val="single" w:color="000000" w:sz="4" w:space="0"/>
              <w:bottom w:val="single" w:color="000000" w:sz="4" w:space="0"/>
              <w:right w:val="single" w:color="000000" w:sz="4" w:space="0"/>
            </w:tcBorders>
            <w:noWrap/>
            <w:vAlign w:val="center"/>
          </w:tcPr>
          <w:p w14:paraId="01D9B314">
            <w:pPr>
              <w:widowControl/>
              <w:jc w:val="center"/>
              <w:textAlignment w:val="center"/>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规格型号</w:t>
            </w:r>
          </w:p>
        </w:tc>
        <w:tc>
          <w:tcPr>
            <w:tcW w:w="511" w:type="pct"/>
            <w:tcBorders>
              <w:top w:val="single" w:color="000000" w:sz="4" w:space="0"/>
              <w:left w:val="single" w:color="000000" w:sz="4" w:space="0"/>
              <w:bottom w:val="single" w:color="000000" w:sz="4" w:space="0"/>
              <w:right w:val="single" w:color="000000" w:sz="4" w:space="0"/>
            </w:tcBorders>
            <w:noWrap/>
            <w:vAlign w:val="center"/>
          </w:tcPr>
          <w:p w14:paraId="50E25282">
            <w:pPr>
              <w:widowControl/>
              <w:jc w:val="center"/>
              <w:textAlignment w:val="center"/>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单位</w:t>
            </w:r>
          </w:p>
        </w:tc>
        <w:tc>
          <w:tcPr>
            <w:tcW w:w="847" w:type="pct"/>
            <w:tcBorders>
              <w:top w:val="single" w:color="000000" w:sz="4" w:space="0"/>
              <w:left w:val="single" w:color="000000" w:sz="4" w:space="0"/>
              <w:bottom w:val="single" w:color="000000" w:sz="4" w:space="0"/>
              <w:right w:val="single" w:color="000000" w:sz="4" w:space="0"/>
            </w:tcBorders>
            <w:noWrap/>
            <w:vAlign w:val="center"/>
          </w:tcPr>
          <w:p w14:paraId="2BCAEECD">
            <w:pPr>
              <w:widowControl/>
              <w:jc w:val="center"/>
              <w:textAlignment w:val="center"/>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供货单价（元）</w:t>
            </w:r>
          </w:p>
        </w:tc>
      </w:tr>
      <w:tr w14:paraId="1A01908D">
        <w:tblPrEx>
          <w:tblCellMar>
            <w:top w:w="15" w:type="dxa"/>
            <w:left w:w="15" w:type="dxa"/>
            <w:bottom w:w="15" w:type="dxa"/>
            <w:right w:w="15" w:type="dxa"/>
          </w:tblCellMar>
        </w:tblPrEx>
        <w:trPr>
          <w:trHeight w:val="675" w:hRule="atLeast"/>
          <w:jc w:val="center"/>
        </w:trPr>
        <w:tc>
          <w:tcPr>
            <w:tcW w:w="473" w:type="pct"/>
            <w:tcBorders>
              <w:top w:val="single" w:color="auto" w:sz="4" w:space="0"/>
              <w:left w:val="single" w:color="auto" w:sz="4" w:space="0"/>
              <w:bottom w:val="single" w:color="auto" w:sz="4" w:space="0"/>
              <w:right w:val="single" w:color="auto" w:sz="4" w:space="0"/>
            </w:tcBorders>
            <w:noWrap/>
            <w:vAlign w:val="center"/>
          </w:tcPr>
          <w:p w14:paraId="7BAA50FC">
            <w:pPr>
              <w:widowControl/>
              <w:jc w:val="center"/>
              <w:textAlignment w:val="bottom"/>
              <w:rPr>
                <w:rFonts w:hint="eastAsia" w:ascii="宋体" w:hAnsi="宋体" w:eastAsia="宋体" w:cs="宋体"/>
                <w:color w:val="auto"/>
                <w:sz w:val="21"/>
                <w:szCs w:val="21"/>
                <w:highlight w:val="none"/>
                <w:lang w:val="en-US" w:eastAsia="zh-CN"/>
              </w:rPr>
            </w:pPr>
          </w:p>
        </w:tc>
        <w:tc>
          <w:tcPr>
            <w:tcW w:w="699" w:type="pct"/>
            <w:tcBorders>
              <w:top w:val="single" w:color="auto" w:sz="4" w:space="0"/>
              <w:left w:val="single" w:color="auto" w:sz="4" w:space="0"/>
              <w:bottom w:val="single" w:color="auto" w:sz="4" w:space="0"/>
              <w:right w:val="single" w:color="auto" w:sz="4" w:space="0"/>
            </w:tcBorders>
            <w:noWrap/>
            <w:vAlign w:val="center"/>
          </w:tcPr>
          <w:p w14:paraId="1024A662">
            <w:pPr>
              <w:widowControl/>
              <w:wordWrap w:val="0"/>
              <w:jc w:val="left"/>
              <w:rPr>
                <w:rFonts w:ascii="宋体" w:hAnsi="宋体" w:eastAsia="宋体" w:cs="宋体"/>
                <w:color w:val="auto"/>
                <w:sz w:val="21"/>
                <w:szCs w:val="21"/>
                <w:highlight w:val="none"/>
              </w:rPr>
            </w:pPr>
          </w:p>
        </w:tc>
        <w:tc>
          <w:tcPr>
            <w:tcW w:w="827" w:type="pct"/>
            <w:tcBorders>
              <w:top w:val="single" w:color="000000" w:sz="4" w:space="0"/>
              <w:left w:val="single" w:color="auto" w:sz="4" w:space="0"/>
              <w:bottom w:val="single" w:color="000000" w:sz="4" w:space="0"/>
              <w:right w:val="single" w:color="000000" w:sz="4" w:space="0"/>
            </w:tcBorders>
            <w:noWrap/>
            <w:vAlign w:val="center"/>
          </w:tcPr>
          <w:p w14:paraId="1668CC25">
            <w:pPr>
              <w:widowControl/>
              <w:wordWrap w:val="0"/>
              <w:jc w:val="left"/>
              <w:rPr>
                <w:rFonts w:ascii="宋体" w:hAnsi="宋体" w:eastAsia="宋体" w:cs="宋体"/>
                <w:color w:val="auto"/>
                <w:sz w:val="21"/>
                <w:szCs w:val="21"/>
                <w:highlight w:val="none"/>
              </w:rPr>
            </w:pPr>
          </w:p>
        </w:tc>
        <w:tc>
          <w:tcPr>
            <w:tcW w:w="801" w:type="pct"/>
            <w:tcBorders>
              <w:top w:val="single" w:color="000000" w:sz="4" w:space="0"/>
              <w:left w:val="single" w:color="000000" w:sz="4" w:space="0"/>
              <w:bottom w:val="single" w:color="000000" w:sz="4" w:space="0"/>
              <w:right w:val="single" w:color="000000" w:sz="4" w:space="0"/>
            </w:tcBorders>
            <w:noWrap/>
            <w:vAlign w:val="center"/>
          </w:tcPr>
          <w:p w14:paraId="2CBF0448">
            <w:pPr>
              <w:widowControl/>
              <w:wordWrap w:val="0"/>
              <w:jc w:val="left"/>
              <w:rPr>
                <w:rFonts w:ascii="宋体" w:hAnsi="宋体" w:eastAsia="宋体" w:cs="宋体"/>
                <w:color w:val="auto"/>
                <w:sz w:val="21"/>
                <w:szCs w:val="21"/>
                <w:highlight w:val="none"/>
              </w:rPr>
            </w:pPr>
          </w:p>
        </w:tc>
        <w:tc>
          <w:tcPr>
            <w:tcW w:w="838" w:type="pct"/>
            <w:tcBorders>
              <w:top w:val="single" w:color="000000" w:sz="4" w:space="0"/>
              <w:left w:val="single" w:color="000000" w:sz="4" w:space="0"/>
              <w:bottom w:val="single" w:color="000000" w:sz="4" w:space="0"/>
              <w:right w:val="single" w:color="000000" w:sz="4" w:space="0"/>
            </w:tcBorders>
            <w:noWrap/>
            <w:vAlign w:val="center"/>
          </w:tcPr>
          <w:p w14:paraId="19113E07">
            <w:pPr>
              <w:jc w:val="left"/>
              <w:rPr>
                <w:rFonts w:ascii="宋体" w:hAnsi="宋体" w:eastAsia="宋体" w:cs="宋体"/>
                <w:color w:val="auto"/>
                <w:sz w:val="21"/>
                <w:szCs w:val="21"/>
                <w:highlight w:val="none"/>
              </w:rPr>
            </w:pPr>
          </w:p>
        </w:tc>
        <w:tc>
          <w:tcPr>
            <w:tcW w:w="511" w:type="pct"/>
            <w:tcBorders>
              <w:top w:val="single" w:color="000000" w:sz="4" w:space="0"/>
              <w:left w:val="single" w:color="000000" w:sz="4" w:space="0"/>
              <w:bottom w:val="single" w:color="000000" w:sz="4" w:space="0"/>
              <w:right w:val="single" w:color="000000" w:sz="4" w:space="0"/>
            </w:tcBorders>
            <w:noWrap/>
            <w:vAlign w:val="center"/>
          </w:tcPr>
          <w:p w14:paraId="758949D7">
            <w:pPr>
              <w:widowControl/>
              <w:jc w:val="center"/>
              <w:textAlignment w:val="center"/>
              <w:rPr>
                <w:rFonts w:ascii="宋体" w:hAnsi="宋体" w:eastAsia="宋体" w:cs="宋体"/>
                <w:color w:val="auto"/>
                <w:sz w:val="21"/>
                <w:szCs w:val="21"/>
                <w:highlight w:val="none"/>
              </w:rPr>
            </w:pPr>
          </w:p>
        </w:tc>
        <w:tc>
          <w:tcPr>
            <w:tcW w:w="847" w:type="pct"/>
            <w:tcBorders>
              <w:top w:val="single" w:color="000000" w:sz="4" w:space="0"/>
              <w:left w:val="single" w:color="000000" w:sz="4" w:space="0"/>
              <w:bottom w:val="single" w:color="000000" w:sz="4" w:space="0"/>
              <w:right w:val="single" w:color="000000" w:sz="4" w:space="0"/>
            </w:tcBorders>
            <w:noWrap/>
            <w:vAlign w:val="center"/>
          </w:tcPr>
          <w:p w14:paraId="35B81D41">
            <w:pPr>
              <w:widowControl/>
              <w:jc w:val="center"/>
              <w:textAlignment w:val="center"/>
              <w:rPr>
                <w:rFonts w:ascii="宋体" w:hAnsi="宋体" w:eastAsia="宋体" w:cs="宋体"/>
                <w:color w:val="auto"/>
                <w:sz w:val="21"/>
                <w:szCs w:val="21"/>
                <w:highlight w:val="none"/>
              </w:rPr>
            </w:pPr>
          </w:p>
        </w:tc>
      </w:tr>
    </w:tbl>
    <w:p w14:paraId="322FD60B">
      <w:pPr>
        <w:spacing w:line="360" w:lineRule="auto"/>
        <w:ind w:firstLine="482" w:firstLineChars="200"/>
        <w:rPr>
          <w:rFonts w:hint="eastAsia"/>
          <w:b/>
          <w:bCs/>
          <w:color w:val="000000"/>
          <w:sz w:val="24"/>
          <w:szCs w:val="24"/>
          <w:highlight w:val="none"/>
        </w:rPr>
      </w:pPr>
      <w:r>
        <w:rPr>
          <w:rFonts w:hint="eastAsia"/>
          <w:b/>
          <w:bCs/>
          <w:color w:val="000000"/>
          <w:sz w:val="24"/>
          <w:szCs w:val="24"/>
          <w:highlight w:val="none"/>
        </w:rPr>
        <w:t>十</w:t>
      </w:r>
      <w:r>
        <w:rPr>
          <w:rFonts w:hint="eastAsia"/>
          <w:b/>
          <w:bCs/>
          <w:color w:val="000000"/>
          <w:sz w:val="24"/>
          <w:szCs w:val="24"/>
          <w:highlight w:val="none"/>
          <w:lang w:eastAsia="zh-CN"/>
        </w:rPr>
        <w:t>六</w:t>
      </w:r>
      <w:r>
        <w:rPr>
          <w:rFonts w:hint="eastAsia"/>
          <w:b/>
          <w:bCs/>
          <w:color w:val="000000"/>
          <w:sz w:val="24"/>
          <w:szCs w:val="24"/>
          <w:highlight w:val="none"/>
        </w:rPr>
        <w:t>、合同生效</w:t>
      </w:r>
    </w:p>
    <w:p w14:paraId="6D8D0AAD">
      <w:pPr>
        <w:spacing w:line="360" w:lineRule="auto"/>
        <w:ind w:firstLine="480" w:firstLineChars="200"/>
        <w:rPr>
          <w:rFonts w:hint="eastAsia"/>
          <w:color w:val="000000"/>
          <w:sz w:val="24"/>
          <w:szCs w:val="24"/>
          <w:highlight w:val="none"/>
        </w:rPr>
      </w:pPr>
      <w:r>
        <w:rPr>
          <w:rFonts w:hint="eastAsia"/>
          <w:sz w:val="24"/>
          <w:szCs w:val="24"/>
          <w:highlight w:val="none"/>
        </w:rPr>
        <w:t>本</w:t>
      </w:r>
      <w:r>
        <w:rPr>
          <w:rFonts w:hint="eastAsia"/>
          <w:sz w:val="24"/>
          <w:szCs w:val="24"/>
          <w:highlight w:val="none"/>
          <w:lang w:eastAsia="zh-CN"/>
        </w:rPr>
        <w:t>合同</w:t>
      </w:r>
      <w:r>
        <w:rPr>
          <w:rFonts w:hint="eastAsia"/>
          <w:sz w:val="24"/>
          <w:szCs w:val="24"/>
          <w:highlight w:val="none"/>
        </w:rPr>
        <w:t>和招、投标文件及承诺书，内容互补，</w:t>
      </w:r>
      <w:r>
        <w:rPr>
          <w:rFonts w:hint="eastAsia"/>
          <w:color w:val="000000"/>
          <w:sz w:val="24"/>
          <w:szCs w:val="24"/>
          <w:highlight w:val="none"/>
        </w:rPr>
        <w:t>具有同等法律效力，应按照中华人民共和国的现行法律进行解释。合同一式</w:t>
      </w:r>
      <w:r>
        <w:rPr>
          <w:rFonts w:hint="eastAsia"/>
          <w:color w:val="000000"/>
          <w:sz w:val="24"/>
          <w:szCs w:val="24"/>
          <w:highlight w:val="none"/>
          <w:lang w:eastAsia="zh-CN"/>
        </w:rPr>
        <w:t>伍</w:t>
      </w:r>
      <w:r>
        <w:rPr>
          <w:rFonts w:hint="eastAsia"/>
          <w:color w:val="000000"/>
          <w:sz w:val="24"/>
          <w:szCs w:val="24"/>
          <w:highlight w:val="none"/>
        </w:rPr>
        <w:t>份，甲方</w:t>
      </w:r>
      <w:r>
        <w:rPr>
          <w:rFonts w:hint="eastAsia"/>
          <w:color w:val="000000"/>
          <w:sz w:val="24"/>
          <w:szCs w:val="24"/>
          <w:highlight w:val="none"/>
          <w:lang w:val="en-US" w:eastAsia="zh-CN"/>
        </w:rPr>
        <w:t>叁</w:t>
      </w:r>
      <w:r>
        <w:rPr>
          <w:rFonts w:hint="eastAsia"/>
          <w:color w:val="000000"/>
          <w:sz w:val="24"/>
          <w:szCs w:val="24"/>
          <w:highlight w:val="none"/>
        </w:rPr>
        <w:t>份、乙方</w:t>
      </w:r>
      <w:r>
        <w:rPr>
          <w:rFonts w:hint="eastAsia"/>
          <w:color w:val="000000"/>
          <w:sz w:val="24"/>
          <w:szCs w:val="24"/>
          <w:highlight w:val="none"/>
          <w:lang w:eastAsia="zh-CN"/>
        </w:rPr>
        <w:t>壹</w:t>
      </w:r>
      <w:r>
        <w:rPr>
          <w:rFonts w:hint="eastAsia"/>
          <w:color w:val="000000"/>
          <w:sz w:val="24"/>
          <w:szCs w:val="24"/>
          <w:highlight w:val="none"/>
        </w:rPr>
        <w:t>份</w:t>
      </w:r>
      <w:r>
        <w:rPr>
          <w:rFonts w:hint="eastAsia"/>
          <w:color w:val="000000"/>
          <w:sz w:val="24"/>
          <w:szCs w:val="24"/>
          <w:highlight w:val="none"/>
          <w:lang w:eastAsia="zh-CN"/>
        </w:rPr>
        <w:t>、财政监管部门壹份</w:t>
      </w:r>
      <w:r>
        <w:rPr>
          <w:rFonts w:hint="eastAsia"/>
          <w:color w:val="000000"/>
          <w:sz w:val="24"/>
          <w:szCs w:val="24"/>
          <w:highlight w:val="none"/>
        </w:rPr>
        <w:t>，自双方签字盖章后生效。</w:t>
      </w:r>
    </w:p>
    <w:p w14:paraId="0550B70C">
      <w:pPr>
        <w:spacing w:line="360" w:lineRule="auto"/>
        <w:jc w:val="both"/>
        <w:rPr>
          <w:rFonts w:hint="eastAsia" w:ascii="宋体" w:hAnsi="宋体" w:eastAsia="宋体" w:cs="宋体"/>
          <w:b/>
          <w:bCs w:val="0"/>
          <w:color w:val="auto"/>
          <w:sz w:val="24"/>
          <w:szCs w:val="24"/>
          <w:highlight w:val="none"/>
        </w:rPr>
      </w:pPr>
    </w:p>
    <w:p w14:paraId="3D4B15FD">
      <w:pPr>
        <w:spacing w:line="60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甲方：</w:t>
      </w:r>
      <w:r>
        <w:rPr>
          <w:rFonts w:hint="eastAsia" w:ascii="宋体" w:hAnsi="宋体" w:eastAsia="宋体" w:cs="宋体"/>
          <w:b/>
          <w:bCs w:val="0"/>
          <w:color w:val="auto"/>
          <w:sz w:val="24"/>
          <w:szCs w:val="24"/>
          <w:highlight w:val="none"/>
          <w:lang w:val="en-US" w:eastAsia="zh-CN"/>
        </w:rPr>
        <w:t xml:space="preserve">连云港市第一人民医院                </w:t>
      </w:r>
      <w:r>
        <w:rPr>
          <w:rFonts w:hint="eastAsia" w:ascii="宋体" w:hAnsi="宋体" w:eastAsia="宋体" w:cs="宋体"/>
          <w:b/>
          <w:bCs w:val="0"/>
          <w:color w:val="auto"/>
          <w:sz w:val="24"/>
          <w:szCs w:val="24"/>
          <w:highlight w:val="none"/>
        </w:rPr>
        <w:t>乙方：</w:t>
      </w:r>
    </w:p>
    <w:p w14:paraId="3DFD3E03">
      <w:pPr>
        <w:spacing w:line="600" w:lineRule="auto"/>
        <w:jc w:val="both"/>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法定代表/授权代表：                       法定代表/授权代表：</w:t>
      </w:r>
    </w:p>
    <w:p w14:paraId="3FB02AA8">
      <w:pPr>
        <w:spacing w:line="600" w:lineRule="auto"/>
        <w:jc w:val="both"/>
        <w:rPr>
          <w:rFonts w:hint="eastAsia" w:ascii="宋体" w:hAnsi="宋体" w:eastAsia="宋体" w:cs="宋体"/>
          <w:b/>
          <w:bCs w:val="0"/>
          <w:color w:val="auto"/>
          <w:sz w:val="24"/>
          <w:szCs w:val="24"/>
          <w:highlight w:val="none"/>
          <w:lang w:val="en-US" w:eastAsia="zh-CN"/>
        </w:rPr>
        <w:sectPr>
          <w:headerReference r:id="rId5" w:type="default"/>
          <w:footerReference r:id="rId6" w:type="default"/>
          <w:footerReference r:id="rId7" w:type="even"/>
          <w:pgSz w:w="11906" w:h="16838"/>
          <w:pgMar w:top="1134" w:right="1247" w:bottom="1134" w:left="1247" w:header="567" w:footer="567" w:gutter="0"/>
          <w:pgNumType w:fmt="decimal"/>
          <w:cols w:space="720" w:num="1"/>
          <w:docGrid w:type="lines" w:linePitch="338" w:charSpace="0"/>
        </w:sectPr>
      </w:pPr>
      <w:r>
        <w:rPr>
          <w:rFonts w:hint="eastAsia" w:ascii="宋体" w:hAnsi="宋体" w:eastAsia="宋体" w:cs="宋体"/>
          <w:b/>
          <w:bCs w:val="0"/>
          <w:color w:val="auto"/>
          <w:sz w:val="24"/>
          <w:szCs w:val="24"/>
          <w:highlight w:val="none"/>
        </w:rPr>
        <w:t>日    期：</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rPr>
        <w:t xml:space="preserve">  年 </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rPr>
        <w:t xml:space="preserve"> 月  </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rPr>
        <w:t>日</w:t>
      </w:r>
      <w:r>
        <w:rPr>
          <w:rFonts w:hint="eastAsia" w:ascii="宋体" w:hAnsi="宋体" w:eastAsia="宋体" w:cs="宋体"/>
          <w:b/>
          <w:bCs w:val="0"/>
          <w:color w:val="auto"/>
          <w:sz w:val="24"/>
          <w:szCs w:val="24"/>
          <w:highlight w:val="none"/>
          <w:lang w:val="en-US" w:eastAsia="zh-CN"/>
        </w:rPr>
        <w:t xml:space="preserve"> </w:t>
      </w:r>
    </w:p>
    <w:p w14:paraId="3C34CA66">
      <w:pPr>
        <w:numPr>
          <w:ilvl w:val="0"/>
          <w:numId w:val="0"/>
        </w:numPr>
        <w:spacing w:line="360" w:lineRule="auto"/>
        <w:jc w:val="center"/>
        <w:outlineLvl w:val="0"/>
        <w:rPr>
          <w:rStyle w:val="121"/>
          <w:rFonts w:hint="eastAsia" w:ascii="宋体" w:hAnsi="宋体" w:eastAsia="宋体" w:cs="宋体"/>
          <w:color w:val="auto"/>
          <w:highlight w:val="none"/>
        </w:rPr>
      </w:pPr>
      <w:bookmarkStart w:id="293" w:name="_Toc5327"/>
      <w:bookmarkStart w:id="294" w:name="_Toc12183"/>
      <w:r>
        <w:rPr>
          <w:rFonts w:hint="eastAsia" w:ascii="宋体" w:hAnsi="宋体" w:eastAsia="宋体" w:cs="宋体"/>
          <w:b/>
          <w:bCs/>
          <w:color w:val="auto"/>
          <w:sz w:val="44"/>
          <w:szCs w:val="44"/>
          <w:highlight w:val="none"/>
          <w:lang w:val="en-US" w:eastAsia="zh-CN" w:bidi="ar-SA"/>
        </w:rPr>
        <w:t>第四章</w:t>
      </w:r>
      <w:bookmarkEnd w:id="287"/>
      <w:bookmarkStart w:id="295" w:name="_Toc15270"/>
      <w:r>
        <w:rPr>
          <w:rStyle w:val="121"/>
          <w:rFonts w:hint="eastAsia" w:ascii="宋体" w:hAnsi="宋体" w:eastAsia="宋体" w:cs="宋体"/>
          <w:color w:val="auto"/>
          <w:highlight w:val="none"/>
          <w:lang w:val="en-US" w:eastAsia="zh-CN" w:bidi="ar-SA"/>
        </w:rPr>
        <w:t>采购需求</w:t>
      </w:r>
      <w:bookmarkEnd w:id="288"/>
      <w:bookmarkEnd w:id="289"/>
      <w:bookmarkEnd w:id="290"/>
      <w:bookmarkEnd w:id="293"/>
      <w:bookmarkEnd w:id="294"/>
      <w:bookmarkEnd w:id="295"/>
    </w:p>
    <w:p w14:paraId="0DB207C4">
      <w:pPr>
        <w:keepNext w:val="0"/>
        <w:keepLines w:val="0"/>
        <w:pageBreakBefore w:val="0"/>
        <w:kinsoku/>
        <w:wordWrap/>
        <w:overflowPunct/>
        <w:topLinePunct w:val="0"/>
        <w:autoSpaceDE/>
        <w:autoSpaceDN/>
        <w:bidi w:val="0"/>
        <w:spacing w:line="480" w:lineRule="exact"/>
        <w:ind w:firstLine="480"/>
        <w:jc w:val="left"/>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说明：本项目属性为</w:t>
      </w:r>
      <w:r>
        <w:rPr>
          <w:rFonts w:hint="eastAsia" w:ascii="宋体" w:hAnsi="宋体" w:eastAsia="宋体" w:cs="宋体"/>
          <w:b/>
          <w:color w:val="auto"/>
          <w:sz w:val="24"/>
          <w:szCs w:val="24"/>
          <w:highlight w:val="none"/>
        </w:rPr>
        <w:t>货物</w:t>
      </w:r>
      <w:r>
        <w:rPr>
          <w:rFonts w:hint="eastAsia" w:ascii="宋体" w:hAnsi="宋体" w:eastAsia="宋体" w:cs="宋体"/>
          <w:color w:val="auto"/>
          <w:sz w:val="24"/>
          <w:szCs w:val="24"/>
          <w:highlight w:val="none"/>
        </w:rPr>
        <w:t>，采购标的对应的中小企业划分标准所属行业</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u w:val="single"/>
          <w:lang w:val="en-US" w:eastAsia="zh-CN"/>
        </w:rPr>
        <w:t xml:space="preserve">工业 </w:t>
      </w:r>
      <w:r>
        <w:rPr>
          <w:rFonts w:hint="eastAsia" w:ascii="宋体" w:hAnsi="宋体" w:eastAsia="宋体" w:cs="宋体"/>
          <w:color w:val="auto"/>
          <w:sz w:val="24"/>
          <w:szCs w:val="24"/>
          <w:highlight w:val="none"/>
        </w:rPr>
        <w:t>。</w:t>
      </w:r>
    </w:p>
    <w:p w14:paraId="5431F0BE">
      <w:pPr>
        <w:pStyle w:val="240"/>
        <w:keepNext w:val="0"/>
        <w:keepLines w:val="0"/>
        <w:pageBreakBefore w:val="0"/>
        <w:widowControl w:val="0"/>
        <w:kinsoku/>
        <w:wordWrap/>
        <w:overflowPunct/>
        <w:topLinePunct w:val="0"/>
        <w:autoSpaceDE/>
        <w:autoSpaceDN/>
        <w:bidi w:val="0"/>
        <w:spacing w:before="0" w:line="480" w:lineRule="exact"/>
        <w:ind w:left="0" w:firstLine="482"/>
        <w:rPr>
          <w:rFonts w:hint="eastAsia" w:ascii="宋体" w:hAnsi="宋体" w:eastAsia="宋体" w:cs="宋体"/>
          <w:color w:val="auto"/>
          <w:highlight w:val="none"/>
        </w:rPr>
      </w:pPr>
      <w:r>
        <w:rPr>
          <w:rFonts w:hint="eastAsia" w:ascii="宋体" w:hAnsi="宋体" w:eastAsia="宋体" w:cs="宋体"/>
          <w:b/>
          <w:color w:val="auto"/>
          <w:sz w:val="24"/>
          <w:szCs w:val="24"/>
          <w:highlight w:val="none"/>
        </w:rPr>
        <w:t>1、本项目需求中标注★号的部分为实质性要求和条件（由采购人根据实际情况设置），投标人必须作出满足或者优于原要求和条件的响应，否则投标无效。</w:t>
      </w:r>
    </w:p>
    <w:p w14:paraId="266A6601">
      <w:pPr>
        <w:keepNext w:val="0"/>
        <w:keepLines w:val="0"/>
        <w:pageBreakBefore w:val="0"/>
        <w:widowControl w:val="0"/>
        <w:kinsoku/>
        <w:wordWrap/>
        <w:overflowPunct/>
        <w:topLinePunct w:val="0"/>
        <w:autoSpaceDE/>
        <w:autoSpaceDN/>
        <w:bidi w:val="0"/>
        <w:spacing w:line="48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2、说明：根据政府采购货物和服务招标投标管理办法（财政部令第87号）第31条规定：</w:t>
      </w:r>
      <w:r>
        <w:rPr>
          <w:rFonts w:hint="eastAsia" w:ascii="宋体" w:hAnsi="宋体" w:eastAsia="宋体" w:cs="宋体"/>
          <w:b/>
          <w:bCs/>
          <w:color w:val="auto"/>
          <w:sz w:val="24"/>
          <w:szCs w:val="24"/>
          <w:highlight w:val="none"/>
          <w:lang w:eastAsia="zh-CN"/>
        </w:rPr>
        <w:t>投标人</w:t>
      </w:r>
      <w:r>
        <w:rPr>
          <w:rFonts w:hint="eastAsia" w:ascii="宋体" w:hAnsi="宋体" w:eastAsia="宋体" w:cs="宋体"/>
          <w:b/>
          <w:bCs/>
          <w:color w:val="auto"/>
          <w:sz w:val="24"/>
          <w:szCs w:val="24"/>
          <w:highlight w:val="none"/>
        </w:rPr>
        <w:t>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rPr>
          <w:rFonts w:hint="eastAsia" w:ascii="宋体" w:hAnsi="宋体" w:eastAsia="宋体" w:cs="宋体"/>
          <w:color w:val="auto"/>
          <w:sz w:val="24"/>
          <w:szCs w:val="24"/>
          <w:highlight w:val="none"/>
        </w:rPr>
        <w:t>。</w:t>
      </w:r>
    </w:p>
    <w:p w14:paraId="6382E8F6">
      <w:pPr>
        <w:pStyle w:val="240"/>
        <w:keepNext w:val="0"/>
        <w:keepLines w:val="0"/>
        <w:pageBreakBefore w:val="0"/>
        <w:widowControl w:val="0"/>
        <w:numPr>
          <w:ilvl w:val="0"/>
          <w:numId w:val="0"/>
        </w:numPr>
        <w:kinsoku/>
        <w:wordWrap/>
        <w:overflowPunct/>
        <w:topLinePunct w:val="0"/>
        <w:autoSpaceDE/>
        <w:autoSpaceDN/>
        <w:bidi w:val="0"/>
        <w:spacing w:before="0" w:line="480" w:lineRule="exact"/>
        <w:ind w:left="482" w:leftChars="0"/>
        <w:rPr>
          <w:rFonts w:hint="eastAsia" w:ascii="宋体" w:hAnsi="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一、项目概况</w:t>
      </w:r>
    </w:p>
    <w:p w14:paraId="0DF1990C">
      <w:pPr>
        <w:keepNext w:val="0"/>
        <w:keepLines w:val="0"/>
        <w:pageBreakBefore w:val="0"/>
        <w:widowControl/>
        <w:kinsoku/>
        <w:wordWrap/>
        <w:overflowPunct/>
        <w:topLinePunct w:val="0"/>
        <w:autoSpaceDE/>
        <w:autoSpaceDN/>
        <w:bidi w:val="0"/>
        <w:spacing w:line="48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本次采购的内容为移动式C形臂X射线机，中标人负责将设备运抵采购人指定地点，完成安装，检测、验收合格，交付采购人使用，即交钥匙工程。</w:t>
      </w:r>
    </w:p>
    <w:p w14:paraId="4FC27567">
      <w:pPr>
        <w:pStyle w:val="240"/>
        <w:keepNext w:val="0"/>
        <w:keepLines w:val="0"/>
        <w:pageBreakBefore w:val="0"/>
        <w:widowControl w:val="0"/>
        <w:numPr>
          <w:ilvl w:val="0"/>
          <w:numId w:val="0"/>
        </w:numPr>
        <w:kinsoku/>
        <w:wordWrap/>
        <w:overflowPunct/>
        <w:topLinePunct w:val="0"/>
        <w:autoSpaceDE/>
        <w:autoSpaceDN/>
        <w:bidi w:val="0"/>
        <w:spacing w:before="0" w:line="480" w:lineRule="exact"/>
        <w:ind w:left="482" w:leftChars="0"/>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二、货物（标的）采购清单</w:t>
      </w:r>
    </w:p>
    <w:tbl>
      <w:tblPr>
        <w:tblStyle w:val="31"/>
        <w:tblW w:w="94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3"/>
        <w:gridCol w:w="2632"/>
        <w:gridCol w:w="886"/>
        <w:gridCol w:w="927"/>
        <w:gridCol w:w="1800"/>
        <w:gridCol w:w="2414"/>
      </w:tblGrid>
      <w:tr w14:paraId="43B10A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773" w:type="dxa"/>
            <w:vAlign w:val="center"/>
          </w:tcPr>
          <w:p w14:paraId="3FF6300B">
            <w:pPr>
              <w:keepNext w:val="0"/>
              <w:keepLines w:val="0"/>
              <w:pageBreakBefore w:val="0"/>
              <w:widowControl/>
              <w:kinsoku/>
              <w:wordWrap/>
              <w:overflowPunct/>
              <w:topLinePunct w:val="0"/>
              <w:autoSpaceDE/>
              <w:autoSpaceDN/>
              <w:bidi w:val="0"/>
              <w:spacing w:after="0" w:line="480" w:lineRule="exact"/>
              <w:jc w:val="lef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2632" w:type="dxa"/>
            <w:vAlign w:val="center"/>
          </w:tcPr>
          <w:p w14:paraId="27C81F72">
            <w:pPr>
              <w:keepNext w:val="0"/>
              <w:keepLines w:val="0"/>
              <w:pageBreakBefore w:val="0"/>
              <w:widowControl/>
              <w:kinsoku/>
              <w:wordWrap/>
              <w:overflowPunct/>
              <w:topLinePunct w:val="0"/>
              <w:autoSpaceDE/>
              <w:autoSpaceDN/>
              <w:bidi w:val="0"/>
              <w:spacing w:after="0" w:line="480" w:lineRule="exact"/>
              <w:jc w:val="lef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产品</w:t>
            </w:r>
            <w:r>
              <w:rPr>
                <w:rFonts w:hint="eastAsia" w:ascii="宋体" w:hAnsi="宋体" w:eastAsia="宋体" w:cs="宋体"/>
                <w:color w:val="auto"/>
                <w:sz w:val="24"/>
                <w:szCs w:val="24"/>
                <w:highlight w:val="none"/>
              </w:rPr>
              <w:t>名称</w:t>
            </w:r>
          </w:p>
        </w:tc>
        <w:tc>
          <w:tcPr>
            <w:tcW w:w="886" w:type="dxa"/>
            <w:vAlign w:val="center"/>
          </w:tcPr>
          <w:p w14:paraId="6D433C10">
            <w:pPr>
              <w:keepNext w:val="0"/>
              <w:keepLines w:val="0"/>
              <w:pageBreakBefore w:val="0"/>
              <w:widowControl/>
              <w:kinsoku/>
              <w:wordWrap/>
              <w:overflowPunct/>
              <w:topLinePunct w:val="0"/>
              <w:autoSpaceDE/>
              <w:autoSpaceDN/>
              <w:bidi w:val="0"/>
              <w:spacing w:after="0" w:line="480" w:lineRule="exact"/>
              <w:jc w:val="lef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数量</w:t>
            </w:r>
          </w:p>
        </w:tc>
        <w:tc>
          <w:tcPr>
            <w:tcW w:w="927" w:type="dxa"/>
            <w:vAlign w:val="center"/>
          </w:tcPr>
          <w:p w14:paraId="09CB3E1E">
            <w:pPr>
              <w:keepNext w:val="0"/>
              <w:keepLines w:val="0"/>
              <w:pageBreakBefore w:val="0"/>
              <w:widowControl/>
              <w:kinsoku/>
              <w:wordWrap/>
              <w:overflowPunct/>
              <w:topLinePunct w:val="0"/>
              <w:autoSpaceDE/>
              <w:autoSpaceDN/>
              <w:bidi w:val="0"/>
              <w:spacing w:after="0" w:line="480" w:lineRule="exact"/>
              <w:jc w:val="lef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单位</w:t>
            </w:r>
          </w:p>
        </w:tc>
        <w:tc>
          <w:tcPr>
            <w:tcW w:w="1800" w:type="dxa"/>
            <w:vAlign w:val="center"/>
          </w:tcPr>
          <w:p w14:paraId="4483F420">
            <w:pPr>
              <w:keepNext w:val="0"/>
              <w:keepLines w:val="0"/>
              <w:pageBreakBefore w:val="0"/>
              <w:widowControl/>
              <w:kinsoku/>
              <w:wordWrap/>
              <w:overflowPunct/>
              <w:topLinePunct w:val="0"/>
              <w:autoSpaceDE/>
              <w:autoSpaceDN/>
              <w:bidi w:val="0"/>
              <w:spacing w:after="0" w:line="480" w:lineRule="exact"/>
              <w:jc w:val="lef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预算（万元）</w:t>
            </w:r>
          </w:p>
        </w:tc>
        <w:tc>
          <w:tcPr>
            <w:tcW w:w="2414" w:type="dxa"/>
            <w:vAlign w:val="center"/>
          </w:tcPr>
          <w:p w14:paraId="4A878AF4">
            <w:pPr>
              <w:widowControl/>
              <w:snapToGrid w:val="0"/>
              <w:spacing w:after="0" w:line="240" w:lineRule="auto"/>
              <w:ind w:left="0" w:leftChars="0" w:right="0" w:rightChars="0" w:firstLine="0" w:firstLineChars="0"/>
              <w:jc w:val="center"/>
              <w:rPr>
                <w:rFonts w:hint="eastAsia" w:ascii="宋体" w:hAnsi="宋体" w:eastAsia="宋体" w:cs="宋体"/>
                <w:color w:val="auto"/>
                <w:sz w:val="24"/>
                <w:szCs w:val="24"/>
                <w:highlight w:val="none"/>
              </w:rPr>
            </w:pPr>
            <w:r>
              <w:rPr>
                <w:rFonts w:hint="eastAsia" w:ascii="宋体" w:hAnsi="Times New Roman" w:eastAsia="宋体"/>
                <w:b w:val="0"/>
                <w:bCs/>
                <w:color w:val="auto"/>
                <w:sz w:val="24"/>
                <w:szCs w:val="24"/>
                <w:highlight w:val="none"/>
              </w:rPr>
              <w:t>中小企业划分标准所属行业</w:t>
            </w:r>
          </w:p>
        </w:tc>
      </w:tr>
      <w:tr w14:paraId="17096D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3" w:type="dxa"/>
            <w:vAlign w:val="center"/>
          </w:tcPr>
          <w:p w14:paraId="7E60242D">
            <w:pPr>
              <w:keepNext w:val="0"/>
              <w:keepLines w:val="0"/>
              <w:pageBreakBefore w:val="0"/>
              <w:widowControl/>
              <w:kinsoku/>
              <w:wordWrap/>
              <w:overflowPunct/>
              <w:topLinePunct w:val="0"/>
              <w:autoSpaceDE/>
              <w:autoSpaceDN/>
              <w:bidi w:val="0"/>
              <w:spacing w:after="0" w:line="480" w:lineRule="exact"/>
              <w:jc w:val="lef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2632" w:type="dxa"/>
            <w:vAlign w:val="center"/>
          </w:tcPr>
          <w:p w14:paraId="36731C3F">
            <w:pPr>
              <w:keepNext w:val="0"/>
              <w:keepLines w:val="0"/>
              <w:pageBreakBefore w:val="0"/>
              <w:widowControl/>
              <w:kinsoku/>
              <w:wordWrap/>
              <w:overflowPunct/>
              <w:topLinePunct w:val="0"/>
              <w:autoSpaceDE/>
              <w:autoSpaceDN/>
              <w:bidi w:val="0"/>
              <w:spacing w:after="0" w:line="480" w:lineRule="exact"/>
              <w:jc w:val="lef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移动式C形臂X射线机  </w:t>
            </w:r>
          </w:p>
        </w:tc>
        <w:tc>
          <w:tcPr>
            <w:tcW w:w="886" w:type="dxa"/>
            <w:vAlign w:val="center"/>
          </w:tcPr>
          <w:p w14:paraId="2088D390">
            <w:pPr>
              <w:keepNext w:val="0"/>
              <w:keepLines w:val="0"/>
              <w:pageBreakBefore w:val="0"/>
              <w:widowControl/>
              <w:kinsoku/>
              <w:wordWrap/>
              <w:overflowPunct/>
              <w:topLinePunct w:val="0"/>
              <w:autoSpaceDE/>
              <w:autoSpaceDN/>
              <w:bidi w:val="0"/>
              <w:spacing w:after="0" w:line="480" w:lineRule="exact"/>
              <w:ind w:firstLine="240" w:firstLineChars="10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2</w:t>
            </w:r>
          </w:p>
        </w:tc>
        <w:tc>
          <w:tcPr>
            <w:tcW w:w="927" w:type="dxa"/>
            <w:vAlign w:val="center"/>
          </w:tcPr>
          <w:p w14:paraId="7A798E11">
            <w:pPr>
              <w:keepNext w:val="0"/>
              <w:keepLines w:val="0"/>
              <w:pageBreakBefore w:val="0"/>
              <w:widowControl/>
              <w:kinsoku/>
              <w:wordWrap/>
              <w:overflowPunct/>
              <w:topLinePunct w:val="0"/>
              <w:autoSpaceDE/>
              <w:autoSpaceDN/>
              <w:bidi w:val="0"/>
              <w:spacing w:after="0" w:line="480" w:lineRule="exact"/>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套</w:t>
            </w:r>
          </w:p>
        </w:tc>
        <w:tc>
          <w:tcPr>
            <w:tcW w:w="1800" w:type="dxa"/>
            <w:vAlign w:val="center"/>
          </w:tcPr>
          <w:p w14:paraId="7EF5B9B2">
            <w:pPr>
              <w:keepNext w:val="0"/>
              <w:keepLines w:val="0"/>
              <w:pageBreakBefore w:val="0"/>
              <w:widowControl/>
              <w:kinsoku/>
              <w:wordWrap/>
              <w:overflowPunct/>
              <w:topLinePunct w:val="0"/>
              <w:autoSpaceDE/>
              <w:autoSpaceDN/>
              <w:bidi w:val="0"/>
              <w:spacing w:after="0" w:line="480" w:lineRule="exact"/>
              <w:ind w:firstLine="480" w:firstLineChars="200"/>
              <w:jc w:val="lef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190</w:t>
            </w:r>
          </w:p>
        </w:tc>
        <w:tc>
          <w:tcPr>
            <w:tcW w:w="2414" w:type="dxa"/>
            <w:vAlign w:val="center"/>
          </w:tcPr>
          <w:p w14:paraId="7748E815">
            <w:pPr>
              <w:widowControl/>
              <w:snapToGrid w:val="0"/>
              <w:spacing w:after="0" w:line="240" w:lineRule="auto"/>
              <w:ind w:left="0" w:leftChars="0" w:right="0" w:rightChars="0" w:firstLine="0" w:firstLineChars="0"/>
              <w:jc w:val="center"/>
              <w:rPr>
                <w:rFonts w:hint="eastAsia" w:ascii="宋体" w:hAnsi="宋体" w:eastAsia="宋体" w:cs="宋体"/>
                <w:color w:val="auto"/>
                <w:sz w:val="24"/>
                <w:szCs w:val="24"/>
                <w:highlight w:val="none"/>
                <w:lang w:val="en-US" w:eastAsia="zh-CN"/>
              </w:rPr>
            </w:pPr>
            <w:r>
              <w:rPr>
                <w:rFonts w:hint="eastAsia" w:ascii="宋体" w:hAnsi="新宋体"/>
                <w:b w:val="0"/>
                <w:bCs/>
                <w:color w:val="auto"/>
                <w:sz w:val="24"/>
                <w:szCs w:val="24"/>
                <w:highlight w:val="none"/>
                <w:lang w:val="en-US" w:eastAsia="zh-CN"/>
              </w:rPr>
              <w:t>工业</w:t>
            </w:r>
          </w:p>
        </w:tc>
      </w:tr>
    </w:tbl>
    <w:p w14:paraId="6DEBF114">
      <w:pPr>
        <w:pStyle w:val="240"/>
        <w:keepNext w:val="0"/>
        <w:keepLines w:val="0"/>
        <w:pageBreakBefore w:val="0"/>
        <w:widowControl w:val="0"/>
        <w:numPr>
          <w:ilvl w:val="0"/>
          <w:numId w:val="0"/>
        </w:numPr>
        <w:kinsoku/>
        <w:wordWrap/>
        <w:overflowPunct/>
        <w:topLinePunct w:val="0"/>
        <w:autoSpaceDE/>
        <w:autoSpaceDN/>
        <w:bidi w:val="0"/>
        <w:spacing w:before="0" w:line="480" w:lineRule="exact"/>
        <w:ind w:left="482" w:leftChars="0"/>
        <w:rPr>
          <w:rFonts w:hint="eastAsia" w:ascii="宋体" w:hAnsi="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三、货物（标的）技术参数及功能指标</w:t>
      </w:r>
    </w:p>
    <w:p w14:paraId="49494998">
      <w:pPr>
        <w:keepNext w:val="0"/>
        <w:keepLines w:val="0"/>
        <w:pageBreakBefore w:val="0"/>
        <w:widowControl/>
        <w:kinsoku/>
        <w:wordWrap/>
        <w:overflowPunct/>
        <w:topLinePunct w:val="0"/>
        <w:autoSpaceDE/>
        <w:autoSpaceDN/>
        <w:bidi w:val="0"/>
        <w:spacing w:line="480" w:lineRule="exact"/>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能满足脊柱、创伤、关节、四肢、等外科术中透视定位要求。</w:t>
      </w:r>
    </w:p>
    <w:p w14:paraId="1823D91C">
      <w:pPr>
        <w:keepNext w:val="0"/>
        <w:keepLines w:val="0"/>
        <w:pageBreakBefore w:val="0"/>
        <w:widowControl/>
        <w:kinsoku/>
        <w:wordWrap/>
        <w:overflowPunct/>
        <w:topLinePunct w:val="0"/>
        <w:autoSpaceDE/>
        <w:autoSpaceDN/>
        <w:bidi w:val="0"/>
        <w:spacing w:line="480" w:lineRule="exact"/>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1.高压发生器</w:t>
      </w:r>
    </w:p>
    <w:p w14:paraId="56A54AB6">
      <w:pPr>
        <w:keepNext w:val="0"/>
        <w:keepLines w:val="0"/>
        <w:pageBreakBefore w:val="0"/>
        <w:widowControl/>
        <w:kinsoku/>
        <w:wordWrap/>
        <w:overflowPunct/>
        <w:topLinePunct w:val="0"/>
        <w:autoSpaceDE/>
        <w:autoSpaceDN/>
        <w:bidi w:val="0"/>
        <w:spacing w:line="480" w:lineRule="exact"/>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1.1最大输出功率：≥2kW；</w:t>
      </w:r>
    </w:p>
    <w:p w14:paraId="0CAF9C58">
      <w:pPr>
        <w:keepNext w:val="0"/>
        <w:keepLines w:val="0"/>
        <w:pageBreakBefore w:val="0"/>
        <w:widowControl/>
        <w:kinsoku/>
        <w:wordWrap/>
        <w:overflowPunct/>
        <w:topLinePunct w:val="0"/>
        <w:autoSpaceDE/>
        <w:autoSpaceDN/>
        <w:bidi w:val="0"/>
        <w:spacing w:line="480" w:lineRule="exact"/>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1.2透视最大KV值：≥110kV；</w:t>
      </w:r>
    </w:p>
    <w:p w14:paraId="7FB0C1E5">
      <w:pPr>
        <w:keepNext w:val="0"/>
        <w:keepLines w:val="0"/>
        <w:pageBreakBefore w:val="0"/>
        <w:widowControl/>
        <w:kinsoku/>
        <w:wordWrap/>
        <w:overflowPunct/>
        <w:topLinePunct w:val="0"/>
        <w:autoSpaceDE/>
        <w:autoSpaceDN/>
        <w:bidi w:val="0"/>
        <w:spacing w:line="480" w:lineRule="exact"/>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1.3透视最大mA值：≥20mA；</w:t>
      </w:r>
    </w:p>
    <w:p w14:paraId="0397D87A">
      <w:pPr>
        <w:keepNext w:val="0"/>
        <w:keepLines w:val="0"/>
        <w:pageBreakBefore w:val="0"/>
        <w:widowControl/>
        <w:kinsoku/>
        <w:wordWrap/>
        <w:overflowPunct/>
        <w:topLinePunct w:val="0"/>
        <w:autoSpaceDE/>
        <w:autoSpaceDN/>
        <w:bidi w:val="0"/>
        <w:spacing w:line="480" w:lineRule="exact"/>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1.4摄片最大mA值：≥20mA；</w:t>
      </w:r>
    </w:p>
    <w:p w14:paraId="0812CD45">
      <w:pPr>
        <w:keepNext w:val="0"/>
        <w:keepLines w:val="0"/>
        <w:pageBreakBefore w:val="0"/>
        <w:widowControl/>
        <w:kinsoku/>
        <w:wordWrap/>
        <w:overflowPunct/>
        <w:topLinePunct w:val="0"/>
        <w:autoSpaceDE/>
        <w:autoSpaceDN/>
        <w:bidi w:val="0"/>
        <w:spacing w:line="480" w:lineRule="exact"/>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1.5摄片最大kV值：≥110kV ；</w:t>
      </w:r>
    </w:p>
    <w:p w14:paraId="6A25A7BC">
      <w:pPr>
        <w:keepNext w:val="0"/>
        <w:keepLines w:val="0"/>
        <w:pageBreakBefore w:val="0"/>
        <w:widowControl/>
        <w:kinsoku/>
        <w:wordWrap/>
        <w:overflowPunct/>
        <w:topLinePunct w:val="0"/>
        <w:autoSpaceDE/>
        <w:autoSpaceDN/>
        <w:bidi w:val="0"/>
        <w:spacing w:line="480" w:lineRule="exact"/>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2.球管</w:t>
      </w:r>
    </w:p>
    <w:p w14:paraId="136A5989">
      <w:pPr>
        <w:keepNext w:val="0"/>
        <w:keepLines w:val="0"/>
        <w:pageBreakBefore w:val="0"/>
        <w:widowControl/>
        <w:kinsoku/>
        <w:wordWrap/>
        <w:overflowPunct/>
        <w:topLinePunct w:val="0"/>
        <w:autoSpaceDE/>
        <w:autoSpaceDN/>
        <w:bidi w:val="0"/>
        <w:spacing w:line="480" w:lineRule="exact"/>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2.1透视焦点：小焦点≤0.6mm，≤大焦点1.2mm；</w:t>
      </w:r>
    </w:p>
    <w:p w14:paraId="75657F75">
      <w:pPr>
        <w:keepNext w:val="0"/>
        <w:keepLines w:val="0"/>
        <w:pageBreakBefore w:val="0"/>
        <w:widowControl/>
        <w:kinsoku/>
        <w:wordWrap/>
        <w:overflowPunct/>
        <w:topLinePunct w:val="0"/>
        <w:autoSpaceDE/>
        <w:autoSpaceDN/>
        <w:bidi w:val="0"/>
        <w:spacing w:line="480" w:lineRule="exact"/>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2.2管套热容量：≥1MHU ；</w:t>
      </w:r>
    </w:p>
    <w:p w14:paraId="733F11B4">
      <w:pPr>
        <w:keepNext w:val="0"/>
        <w:keepLines w:val="0"/>
        <w:pageBreakBefore w:val="0"/>
        <w:widowControl/>
        <w:kinsoku/>
        <w:wordWrap/>
        <w:overflowPunct/>
        <w:topLinePunct w:val="0"/>
        <w:autoSpaceDE/>
        <w:autoSpaceDN/>
        <w:bidi w:val="0"/>
        <w:spacing w:line="480" w:lineRule="exact"/>
        <w:ind w:firstLine="480" w:firstLineChars="200"/>
        <w:jc w:val="lef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3.平板探测器</w:t>
      </w:r>
    </w:p>
    <w:p w14:paraId="55C916C3">
      <w:pPr>
        <w:keepNext w:val="0"/>
        <w:keepLines w:val="0"/>
        <w:pageBreakBefore w:val="0"/>
        <w:widowControl/>
        <w:kinsoku/>
        <w:wordWrap/>
        <w:overflowPunct/>
        <w:topLinePunct w:val="0"/>
        <w:autoSpaceDE/>
        <w:autoSpaceDN/>
        <w:bidi w:val="0"/>
        <w:spacing w:line="480" w:lineRule="exact"/>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3.1成像范围：≥21cm×21cm；</w:t>
      </w:r>
    </w:p>
    <w:p w14:paraId="7FF94ECF">
      <w:pPr>
        <w:keepNext w:val="0"/>
        <w:keepLines w:val="0"/>
        <w:pageBreakBefore w:val="0"/>
        <w:widowControl/>
        <w:kinsoku/>
        <w:wordWrap/>
        <w:overflowPunct/>
        <w:topLinePunct w:val="0"/>
        <w:autoSpaceDE/>
        <w:autoSpaceDN/>
        <w:bidi w:val="0"/>
        <w:spacing w:line="480" w:lineRule="exact"/>
        <w:ind w:firstLine="480" w:firstLineChars="200"/>
        <w:jc w:val="lef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 最大灰阶度：≥16 bit；</w:t>
      </w:r>
    </w:p>
    <w:p w14:paraId="6741B690">
      <w:pPr>
        <w:keepNext w:val="0"/>
        <w:keepLines w:val="0"/>
        <w:pageBreakBefore w:val="0"/>
        <w:widowControl/>
        <w:kinsoku/>
        <w:wordWrap/>
        <w:overflowPunct/>
        <w:topLinePunct w:val="0"/>
        <w:autoSpaceDE/>
        <w:autoSpaceDN/>
        <w:bidi w:val="0"/>
        <w:spacing w:line="480" w:lineRule="exact"/>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3.3分辨率：≥2.5LP/mm；</w:t>
      </w:r>
    </w:p>
    <w:p w14:paraId="0765DD2D">
      <w:pPr>
        <w:keepNext w:val="0"/>
        <w:keepLines w:val="0"/>
        <w:pageBreakBefore w:val="0"/>
        <w:widowControl/>
        <w:kinsoku/>
        <w:wordWrap/>
        <w:overflowPunct/>
        <w:topLinePunct w:val="0"/>
        <w:autoSpaceDE/>
        <w:autoSpaceDN/>
        <w:bidi w:val="0"/>
        <w:spacing w:line="480" w:lineRule="exact"/>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3.4采集矩阵：≥1344×1344；</w:t>
      </w:r>
    </w:p>
    <w:p w14:paraId="68AD0396">
      <w:pPr>
        <w:keepNext w:val="0"/>
        <w:keepLines w:val="0"/>
        <w:pageBreakBefore w:val="0"/>
        <w:widowControl/>
        <w:kinsoku/>
        <w:wordWrap/>
        <w:overflowPunct/>
        <w:topLinePunct w:val="0"/>
        <w:autoSpaceDE/>
        <w:autoSpaceDN/>
        <w:bidi w:val="0"/>
        <w:spacing w:line="480" w:lineRule="exact"/>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4.监视器尺寸：≥19英寸；</w:t>
      </w:r>
    </w:p>
    <w:p w14:paraId="69225DBD">
      <w:pPr>
        <w:keepNext w:val="0"/>
        <w:keepLines w:val="0"/>
        <w:pageBreakBefore w:val="0"/>
        <w:widowControl/>
        <w:kinsoku/>
        <w:wordWrap/>
        <w:overflowPunct/>
        <w:topLinePunct w:val="0"/>
        <w:autoSpaceDE/>
        <w:autoSpaceDN/>
        <w:bidi w:val="0"/>
        <w:spacing w:line="480" w:lineRule="exact"/>
        <w:ind w:firstLine="480" w:firstLineChars="200"/>
        <w:jc w:val="lef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5.硬盘容量：≥1T；</w:t>
      </w:r>
    </w:p>
    <w:p w14:paraId="2F4F0D69">
      <w:pPr>
        <w:keepNext w:val="0"/>
        <w:keepLines w:val="0"/>
        <w:pageBreakBefore w:val="0"/>
        <w:widowControl/>
        <w:kinsoku/>
        <w:wordWrap/>
        <w:overflowPunct/>
        <w:topLinePunct w:val="0"/>
        <w:autoSpaceDE/>
        <w:autoSpaceDN/>
        <w:bidi w:val="0"/>
        <w:spacing w:line="480" w:lineRule="exact"/>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6.工作站软件：具备登记保存、病历查询、图像采集、处理等功能，调窗、放大、末帧图像保持、边缘强化、黑白反转、上下左右反转、注释、测量、回放，且提供终身免费软件升级服务。</w:t>
      </w:r>
    </w:p>
    <w:p w14:paraId="292DB419">
      <w:pPr>
        <w:keepNext w:val="0"/>
        <w:keepLines w:val="0"/>
        <w:pageBreakBefore w:val="0"/>
        <w:widowControl/>
        <w:kinsoku/>
        <w:wordWrap/>
        <w:overflowPunct/>
        <w:topLinePunct w:val="0"/>
        <w:autoSpaceDE/>
        <w:autoSpaceDN/>
        <w:bidi w:val="0"/>
        <w:spacing w:line="480" w:lineRule="exact"/>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7.接口：标配DICOM3.0接口</w:t>
      </w:r>
    </w:p>
    <w:p w14:paraId="736968DD">
      <w:pPr>
        <w:keepNext w:val="0"/>
        <w:keepLines w:val="0"/>
        <w:pageBreakBefore w:val="0"/>
        <w:widowControl/>
        <w:kinsoku/>
        <w:wordWrap/>
        <w:overflowPunct/>
        <w:topLinePunct w:val="0"/>
        <w:autoSpaceDE/>
        <w:autoSpaceDN/>
        <w:bidi w:val="0"/>
        <w:spacing w:line="480" w:lineRule="exact"/>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8.C形臂机架</w:t>
      </w:r>
    </w:p>
    <w:p w14:paraId="32467965">
      <w:pPr>
        <w:keepNext w:val="0"/>
        <w:keepLines w:val="0"/>
        <w:pageBreakBefore w:val="0"/>
        <w:widowControl/>
        <w:kinsoku/>
        <w:wordWrap/>
        <w:overflowPunct/>
        <w:topLinePunct w:val="0"/>
        <w:autoSpaceDE/>
        <w:autoSpaceDN/>
        <w:bidi w:val="0"/>
        <w:spacing w:line="480" w:lineRule="exact"/>
        <w:ind w:firstLine="480" w:firstLineChars="200"/>
        <w:jc w:val="lef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8.1SID：≥100cm；</w:t>
      </w:r>
    </w:p>
    <w:p w14:paraId="4FCB0C4D">
      <w:pPr>
        <w:keepNext w:val="0"/>
        <w:keepLines w:val="0"/>
        <w:pageBreakBefore w:val="0"/>
        <w:widowControl/>
        <w:kinsoku/>
        <w:wordWrap/>
        <w:overflowPunct/>
        <w:topLinePunct w:val="0"/>
        <w:autoSpaceDE/>
        <w:autoSpaceDN/>
        <w:bidi w:val="0"/>
        <w:spacing w:line="480" w:lineRule="exact"/>
        <w:ind w:firstLine="480" w:firstLineChars="200"/>
        <w:jc w:val="lef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8.2开口：≥80cm；</w:t>
      </w:r>
    </w:p>
    <w:p w14:paraId="2C7661C8">
      <w:pPr>
        <w:keepNext w:val="0"/>
        <w:keepLines w:val="0"/>
        <w:pageBreakBefore w:val="0"/>
        <w:widowControl/>
        <w:kinsoku/>
        <w:wordWrap/>
        <w:overflowPunct/>
        <w:topLinePunct w:val="0"/>
        <w:autoSpaceDE/>
        <w:autoSpaceDN/>
        <w:bidi w:val="0"/>
        <w:spacing w:line="480" w:lineRule="exact"/>
        <w:ind w:firstLine="480" w:firstLineChars="200"/>
        <w:jc w:val="lef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8.3弧深：≥65cm；</w:t>
      </w:r>
    </w:p>
    <w:p w14:paraId="3ACE456E">
      <w:pPr>
        <w:keepNext w:val="0"/>
        <w:keepLines w:val="0"/>
        <w:pageBreakBefore w:val="0"/>
        <w:widowControl/>
        <w:kinsoku/>
        <w:wordWrap/>
        <w:overflowPunct/>
        <w:topLinePunct w:val="0"/>
        <w:autoSpaceDE/>
        <w:autoSpaceDN/>
        <w:bidi w:val="0"/>
        <w:spacing w:line="480" w:lineRule="exact"/>
        <w:ind w:firstLine="480" w:firstLineChars="200"/>
        <w:jc w:val="lef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8.4垂直升降：电动≥40cm；</w:t>
      </w:r>
    </w:p>
    <w:p w14:paraId="49B577C2">
      <w:pPr>
        <w:keepNext w:val="0"/>
        <w:keepLines w:val="0"/>
        <w:pageBreakBefore w:val="0"/>
        <w:widowControl/>
        <w:kinsoku/>
        <w:wordWrap/>
        <w:overflowPunct/>
        <w:topLinePunct w:val="0"/>
        <w:autoSpaceDE/>
        <w:autoSpaceDN/>
        <w:bidi w:val="0"/>
        <w:spacing w:line="480" w:lineRule="exact"/>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8.5左右摆角：≥±12°；</w:t>
      </w:r>
    </w:p>
    <w:p w14:paraId="0D67EDEF">
      <w:pPr>
        <w:keepNext w:val="0"/>
        <w:keepLines w:val="0"/>
        <w:pageBreakBefore w:val="0"/>
        <w:widowControl/>
        <w:kinsoku/>
        <w:wordWrap/>
        <w:overflowPunct/>
        <w:topLinePunct w:val="0"/>
        <w:autoSpaceDE/>
        <w:autoSpaceDN/>
        <w:bidi w:val="0"/>
        <w:spacing w:line="480" w:lineRule="exact"/>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8.6</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C臂旋转角度：≥±180°；</w:t>
      </w:r>
    </w:p>
    <w:p w14:paraId="461B7AA6">
      <w:pPr>
        <w:keepNext w:val="0"/>
        <w:keepLines w:val="0"/>
        <w:pageBreakBefore w:val="0"/>
        <w:widowControl/>
        <w:kinsoku/>
        <w:wordWrap/>
        <w:overflowPunct/>
        <w:topLinePunct w:val="0"/>
        <w:autoSpaceDE/>
        <w:autoSpaceDN/>
        <w:bidi w:val="0"/>
        <w:spacing w:line="480" w:lineRule="exact"/>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8.7 C臂轨道内运动角度：≥135°；</w:t>
      </w:r>
    </w:p>
    <w:p w14:paraId="144B9A7B">
      <w:pPr>
        <w:keepNext w:val="0"/>
        <w:keepLines w:val="0"/>
        <w:pageBreakBefore w:val="0"/>
        <w:widowControl/>
        <w:kinsoku/>
        <w:wordWrap/>
        <w:overflowPunct/>
        <w:topLinePunct w:val="0"/>
        <w:autoSpaceDE/>
        <w:autoSpaceDN/>
        <w:bidi w:val="0"/>
        <w:spacing w:line="480" w:lineRule="exact"/>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9.其他配置</w:t>
      </w:r>
    </w:p>
    <w:p w14:paraId="517BA634">
      <w:pPr>
        <w:keepNext w:val="0"/>
        <w:keepLines w:val="0"/>
        <w:pageBreakBefore w:val="0"/>
        <w:widowControl/>
        <w:kinsoku/>
        <w:wordWrap/>
        <w:overflowPunct/>
        <w:topLinePunct w:val="0"/>
        <w:autoSpaceDE/>
        <w:autoSpaceDN/>
        <w:bidi w:val="0"/>
        <w:spacing w:line="480" w:lineRule="exact"/>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9.1配备无线脚踏和曝光手闸各1套；</w:t>
      </w:r>
    </w:p>
    <w:p w14:paraId="17F1E93D">
      <w:pPr>
        <w:keepNext w:val="0"/>
        <w:keepLines w:val="0"/>
        <w:pageBreakBefore w:val="0"/>
        <w:widowControl/>
        <w:kinsoku/>
        <w:wordWrap/>
        <w:overflowPunct/>
        <w:topLinePunct w:val="0"/>
        <w:autoSpaceDE/>
        <w:autoSpaceDN/>
        <w:bidi w:val="0"/>
        <w:spacing w:line="480" w:lineRule="exact"/>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9.2承担PACS对接费用；</w:t>
      </w:r>
    </w:p>
    <w:p w14:paraId="535FA864">
      <w:pPr>
        <w:keepNext w:val="0"/>
        <w:keepLines w:val="0"/>
        <w:pageBreakBefore w:val="0"/>
        <w:widowControl/>
        <w:kinsoku/>
        <w:wordWrap/>
        <w:overflowPunct/>
        <w:topLinePunct w:val="0"/>
        <w:autoSpaceDE/>
        <w:autoSpaceDN/>
        <w:bidi w:val="0"/>
        <w:spacing w:line="480" w:lineRule="exact"/>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9.3可以对接骨科机器人使用；</w:t>
      </w:r>
    </w:p>
    <w:p w14:paraId="6C7D27D3">
      <w:pPr>
        <w:keepNext w:val="0"/>
        <w:keepLines w:val="0"/>
        <w:pageBreakBefore w:val="0"/>
        <w:widowControl/>
        <w:kinsoku/>
        <w:wordWrap/>
        <w:overflowPunct/>
        <w:topLinePunct w:val="0"/>
        <w:autoSpaceDE/>
        <w:autoSpaceDN/>
        <w:bidi w:val="0"/>
        <w:spacing w:line="480" w:lineRule="exact"/>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9.4配备UPS电源；</w:t>
      </w:r>
    </w:p>
    <w:p w14:paraId="196DB87A">
      <w:pPr>
        <w:spacing w:line="360" w:lineRule="auto"/>
        <w:ind w:firstLine="562"/>
        <w:jc w:val="left"/>
        <w:rPr>
          <w:rFonts w:ascii="Times New Roman" w:hAnsi="Times New Roman" w:eastAsia="宋体" w:cs="Times New Roman"/>
          <w:b/>
          <w:color w:val="000000"/>
          <w:sz w:val="28"/>
          <w:szCs w:val="28"/>
          <w:highlight w:val="none"/>
        </w:rPr>
      </w:pPr>
      <w:r>
        <w:rPr>
          <w:rFonts w:hint="eastAsia" w:cs="Times New Roman"/>
          <w:b/>
          <w:color w:val="000000"/>
          <w:sz w:val="28"/>
          <w:szCs w:val="28"/>
          <w:highlight w:val="none"/>
          <w:lang w:val="en-US" w:eastAsia="zh-CN"/>
        </w:rPr>
        <w:t>四</w:t>
      </w:r>
      <w:r>
        <w:rPr>
          <w:rFonts w:ascii="Times New Roman" w:hAnsi="Times New Roman" w:eastAsia="宋体" w:cs="Times New Roman"/>
          <w:b/>
          <w:color w:val="000000"/>
          <w:sz w:val="28"/>
          <w:szCs w:val="28"/>
          <w:highlight w:val="none"/>
        </w:rPr>
        <w:t>、供货要求</w:t>
      </w:r>
    </w:p>
    <w:p w14:paraId="6871A190">
      <w:pPr>
        <w:spacing w:line="360" w:lineRule="auto"/>
        <w:ind w:firstLine="480"/>
        <w:jc w:val="left"/>
        <w:rPr>
          <w:rFonts w:ascii="宋体" w:hAnsi="宋体" w:eastAsia="宋体" w:cs="Times New Roman"/>
          <w:color w:val="000000"/>
          <w:sz w:val="24"/>
          <w:szCs w:val="24"/>
          <w:highlight w:val="none"/>
        </w:rPr>
      </w:pPr>
      <w:r>
        <w:rPr>
          <w:rFonts w:hint="eastAsia" w:ascii="Times New Roman" w:hAnsi="Times New Roman" w:eastAsia="宋体" w:cs="Times New Roman"/>
          <w:color w:val="000000"/>
          <w:sz w:val="24"/>
          <w:highlight w:val="none"/>
          <w:vertAlign w:val="baseline"/>
          <w:lang w:val="en-US" w:eastAsia="zh-CN"/>
        </w:rPr>
        <w:t>★</w:t>
      </w:r>
      <w:r>
        <w:rPr>
          <w:rFonts w:hint="eastAsia" w:ascii="宋体" w:hAnsi="宋体" w:eastAsia="宋体" w:cs="Times New Roman"/>
          <w:color w:val="000000"/>
          <w:sz w:val="24"/>
          <w:szCs w:val="24"/>
          <w:highlight w:val="none"/>
        </w:rPr>
        <w:t>1.交货期：</w:t>
      </w:r>
      <w:r>
        <w:rPr>
          <w:rFonts w:hint="eastAsia" w:ascii="宋体" w:hAnsi="宋体" w:eastAsia="宋体" w:cs="宋体"/>
          <w:color w:val="auto"/>
          <w:sz w:val="24"/>
          <w:szCs w:val="24"/>
          <w:highlight w:val="none"/>
          <w:lang w:val="en-US" w:eastAsia="zh-CN"/>
        </w:rPr>
        <w:t>合同签订后30天内完成安装调试，达到预期效果。</w:t>
      </w:r>
    </w:p>
    <w:p w14:paraId="37898BDE">
      <w:pPr>
        <w:spacing w:line="360" w:lineRule="auto"/>
        <w:ind w:firstLine="480"/>
        <w:jc w:val="lef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2.交货方式：现场验收。</w:t>
      </w:r>
    </w:p>
    <w:p w14:paraId="0ABB3B5B">
      <w:pPr>
        <w:spacing w:line="360" w:lineRule="auto"/>
        <w:ind w:firstLine="480"/>
        <w:jc w:val="lef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3.交货地点：由采购方指定交货地点。</w:t>
      </w:r>
    </w:p>
    <w:p w14:paraId="1788059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4.设备包装、供货、保管过程中中标人应遵守安全操作制度，严格安全措施落实，承担安全责任。</w:t>
      </w:r>
    </w:p>
    <w:p w14:paraId="0ED3582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5.严格按国家规定的技术规范标准生产和安装，设备实行“三包”，并明确注明“三包”内容。质保期内的维护更换等费用全部由卖方承担，包括人工、更换配件等费用。</w:t>
      </w:r>
    </w:p>
    <w:p w14:paraId="187A89B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6.设备运输、仓储、保管过程中的费用由中标单位承担。</w:t>
      </w:r>
    </w:p>
    <w:p w14:paraId="17F751F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Times New Roman"/>
          <w:color w:val="000000"/>
          <w:sz w:val="24"/>
          <w:szCs w:val="24"/>
          <w:highlight w:val="none"/>
        </w:rPr>
      </w:pPr>
      <w:r>
        <w:rPr>
          <w:rFonts w:hint="eastAsia" w:ascii="宋体" w:hAnsi="宋体" w:cs="宋体"/>
          <w:color w:val="auto"/>
          <w:sz w:val="24"/>
          <w:szCs w:val="24"/>
          <w:highlight w:val="none"/>
          <w:lang w:val="en-US" w:eastAsia="zh-CN"/>
        </w:rPr>
        <w:t>7.投标人须提供操作手册,维护手册等。</w:t>
      </w:r>
    </w:p>
    <w:p w14:paraId="24D7EC22">
      <w:pPr>
        <w:spacing w:line="360" w:lineRule="auto"/>
        <w:ind w:firstLine="562"/>
        <w:jc w:val="left"/>
        <w:rPr>
          <w:rFonts w:ascii="Times New Roman" w:hAnsi="Times New Roman" w:eastAsia="宋体" w:cs="Times New Roman"/>
          <w:b/>
          <w:color w:val="000000"/>
          <w:sz w:val="28"/>
          <w:szCs w:val="28"/>
          <w:highlight w:val="none"/>
        </w:rPr>
      </w:pPr>
      <w:r>
        <w:rPr>
          <w:rFonts w:hint="eastAsia" w:cs="Times New Roman"/>
          <w:b/>
          <w:color w:val="000000"/>
          <w:sz w:val="28"/>
          <w:szCs w:val="28"/>
          <w:highlight w:val="none"/>
          <w:lang w:val="en-US" w:eastAsia="zh-CN"/>
        </w:rPr>
        <w:t>五</w:t>
      </w:r>
      <w:r>
        <w:rPr>
          <w:rFonts w:ascii="Times New Roman" w:hAnsi="Times New Roman" w:eastAsia="宋体" w:cs="Times New Roman"/>
          <w:b/>
          <w:color w:val="000000"/>
          <w:sz w:val="28"/>
          <w:szCs w:val="28"/>
          <w:highlight w:val="none"/>
        </w:rPr>
        <w:t>、安装调试要求</w:t>
      </w:r>
    </w:p>
    <w:p w14:paraId="440AF99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eastAsia="宋体" w:cs="宋体"/>
          <w:color w:val="auto"/>
          <w:sz w:val="24"/>
          <w:highlight w:val="none"/>
        </w:rPr>
      </w:pPr>
      <w:r>
        <w:rPr>
          <w:rFonts w:hint="eastAsia" w:ascii="宋体" w:hAnsi="宋体" w:cs="宋体"/>
          <w:color w:val="auto"/>
          <w:sz w:val="24"/>
          <w:highlight w:val="none"/>
          <w:lang w:val="en-US" w:eastAsia="zh-CN"/>
        </w:rPr>
        <w:t>1.</w:t>
      </w:r>
      <w:r>
        <w:rPr>
          <w:rFonts w:hint="eastAsia" w:ascii="宋体" w:hAnsi="宋体" w:eastAsia="宋体" w:cs="宋体"/>
          <w:color w:val="auto"/>
          <w:sz w:val="24"/>
          <w:highlight w:val="none"/>
        </w:rPr>
        <w:t>所有货物的款式、设计、版型、颜色需经采购人认可后方可生产供货。</w:t>
      </w:r>
    </w:p>
    <w:p w14:paraId="2C2DD9E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eastAsia="宋体" w:cs="宋体"/>
          <w:color w:val="auto"/>
          <w:sz w:val="24"/>
          <w:highlight w:val="none"/>
        </w:rPr>
      </w:pPr>
      <w:r>
        <w:rPr>
          <w:rFonts w:hint="eastAsia" w:ascii="宋体" w:hAnsi="宋体" w:cs="宋体"/>
          <w:color w:val="auto"/>
          <w:sz w:val="24"/>
          <w:highlight w:val="none"/>
          <w:lang w:val="en-US" w:eastAsia="zh-CN"/>
        </w:rPr>
        <w:t>2.</w:t>
      </w:r>
      <w:r>
        <w:rPr>
          <w:rFonts w:hint="eastAsia" w:ascii="宋体" w:hAnsi="宋体" w:eastAsia="宋体" w:cs="宋体"/>
          <w:color w:val="auto"/>
          <w:sz w:val="24"/>
          <w:highlight w:val="none"/>
        </w:rPr>
        <w:t>货物（含配件）应是全新、未使用过的原装合格正品，并保证所提供货物的开箱合格率为100%，外观和内在质量都不得有任何问题。</w:t>
      </w:r>
    </w:p>
    <w:p w14:paraId="29D7918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eastAsia="宋体" w:cs="宋体"/>
          <w:color w:val="auto"/>
          <w:sz w:val="24"/>
          <w:highlight w:val="none"/>
        </w:rPr>
      </w:pPr>
      <w:r>
        <w:rPr>
          <w:rFonts w:hint="eastAsia" w:ascii="宋体" w:hAnsi="宋体" w:cs="宋体"/>
          <w:color w:val="auto"/>
          <w:sz w:val="24"/>
          <w:highlight w:val="none"/>
          <w:lang w:val="en-US" w:eastAsia="zh-CN"/>
        </w:rPr>
        <w:t>3.</w:t>
      </w:r>
      <w:r>
        <w:rPr>
          <w:rFonts w:hint="eastAsia" w:ascii="宋体" w:hAnsi="宋体" w:eastAsia="宋体" w:cs="宋体"/>
          <w:color w:val="auto"/>
          <w:sz w:val="24"/>
          <w:highlight w:val="none"/>
        </w:rPr>
        <w:t>产品及主要部件均须非停产设备，并提供备件、附件和耗材的</w:t>
      </w:r>
      <w:r>
        <w:rPr>
          <w:rFonts w:hint="eastAsia" w:ascii="宋体" w:hAnsi="宋体" w:cs="宋体"/>
          <w:color w:val="auto"/>
          <w:sz w:val="24"/>
          <w:highlight w:val="none"/>
          <w:lang w:val="en-US" w:eastAsia="zh-CN"/>
        </w:rPr>
        <w:t>免费</w:t>
      </w:r>
      <w:r>
        <w:rPr>
          <w:rFonts w:hint="eastAsia" w:ascii="宋体" w:hAnsi="宋体" w:eastAsia="宋体" w:cs="宋体"/>
          <w:color w:val="auto"/>
          <w:sz w:val="24"/>
          <w:highlight w:val="none"/>
        </w:rPr>
        <w:t>供应。</w:t>
      </w:r>
    </w:p>
    <w:p w14:paraId="294FC7B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eastAsia="宋体" w:cs="宋体"/>
          <w:color w:val="auto"/>
          <w:sz w:val="24"/>
          <w:highlight w:val="none"/>
        </w:rPr>
      </w:pPr>
      <w:r>
        <w:rPr>
          <w:rFonts w:hint="eastAsia" w:ascii="宋体" w:hAnsi="宋体" w:cs="宋体"/>
          <w:color w:val="auto"/>
          <w:sz w:val="24"/>
          <w:highlight w:val="none"/>
          <w:lang w:val="en-US" w:eastAsia="zh-CN"/>
        </w:rPr>
        <w:t>4.</w:t>
      </w:r>
      <w:r>
        <w:rPr>
          <w:rFonts w:hint="eastAsia" w:ascii="宋体" w:hAnsi="宋体" w:eastAsia="宋体" w:cs="宋体"/>
          <w:color w:val="auto"/>
          <w:sz w:val="24"/>
          <w:highlight w:val="none"/>
        </w:rPr>
        <w:t>产品及主要部件必须为成熟的产品，须充分考虑产品的使用者和使用环境。</w:t>
      </w:r>
    </w:p>
    <w:p w14:paraId="602C7C5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5.</w:t>
      </w:r>
      <w:r>
        <w:rPr>
          <w:rFonts w:hint="eastAsia" w:ascii="宋体" w:hAnsi="宋体" w:eastAsia="宋体" w:cs="宋体"/>
          <w:color w:val="auto"/>
          <w:sz w:val="24"/>
          <w:highlight w:val="none"/>
        </w:rPr>
        <w:t>供货时须向采购人提供详细材料一览表，包括产品说明书</w:t>
      </w:r>
      <w:r>
        <w:rPr>
          <w:rFonts w:hint="eastAsia" w:ascii="宋体" w:hAnsi="宋体" w:cs="宋体"/>
          <w:color w:val="auto"/>
          <w:sz w:val="24"/>
          <w:highlight w:val="none"/>
          <w:lang w:eastAsia="zh-CN"/>
        </w:rPr>
        <w:t>、</w:t>
      </w:r>
      <w:r>
        <w:rPr>
          <w:rFonts w:hint="eastAsia" w:ascii="宋体" w:hAnsi="宋体" w:eastAsia="宋体" w:cs="宋体"/>
          <w:color w:val="auto"/>
          <w:sz w:val="24"/>
          <w:szCs w:val="24"/>
          <w:highlight w:val="none"/>
        </w:rPr>
        <w:t>合格证、保修卡</w:t>
      </w:r>
      <w:r>
        <w:rPr>
          <w:rFonts w:hint="eastAsia" w:ascii="宋体" w:hAnsi="宋体" w:eastAsia="宋体" w:cs="宋体"/>
          <w:color w:val="auto"/>
          <w:sz w:val="24"/>
          <w:highlight w:val="none"/>
        </w:rPr>
        <w:t>或产品主要技术资料和性能的详细描述等。</w:t>
      </w:r>
    </w:p>
    <w:p w14:paraId="2E80E0C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eastAsia="宋体" w:cs="宋体"/>
          <w:color w:val="auto"/>
          <w:sz w:val="24"/>
          <w:highlight w:val="none"/>
        </w:rPr>
      </w:pPr>
      <w:r>
        <w:rPr>
          <w:rFonts w:hint="eastAsia" w:ascii="宋体" w:hAnsi="宋体" w:cs="宋体"/>
          <w:color w:val="auto"/>
          <w:sz w:val="24"/>
          <w:highlight w:val="none"/>
          <w:lang w:val="en-US" w:eastAsia="zh-CN"/>
        </w:rPr>
        <w:t>6.</w:t>
      </w:r>
      <w:r>
        <w:rPr>
          <w:rFonts w:hint="eastAsia" w:ascii="宋体" w:hAnsi="宋体" w:eastAsia="宋体" w:cs="宋体"/>
          <w:color w:val="auto"/>
          <w:sz w:val="24"/>
          <w:highlight w:val="none"/>
        </w:rPr>
        <w:t>采购人使用货物的任何一部分，当受第三方提出的侵犯其专利权、商标权或工业设计权的投诉时，一切后果由中标人负责。</w:t>
      </w:r>
    </w:p>
    <w:p w14:paraId="53CC5DB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eastAsia="宋体" w:cs="宋体"/>
          <w:color w:val="auto"/>
          <w:sz w:val="24"/>
          <w:highlight w:val="none"/>
        </w:rPr>
      </w:pPr>
      <w:r>
        <w:rPr>
          <w:rFonts w:hint="eastAsia" w:ascii="宋体" w:hAnsi="宋体" w:cs="宋体"/>
          <w:color w:val="auto"/>
          <w:sz w:val="24"/>
          <w:highlight w:val="none"/>
          <w:lang w:val="en-US" w:eastAsia="zh-CN"/>
        </w:rPr>
        <w:t>7.</w:t>
      </w:r>
      <w:r>
        <w:rPr>
          <w:rFonts w:hint="eastAsia" w:ascii="宋体" w:hAnsi="宋体" w:eastAsia="宋体" w:cs="宋体"/>
          <w:color w:val="auto"/>
          <w:sz w:val="24"/>
          <w:highlight w:val="none"/>
        </w:rPr>
        <w:t>应将货物送到采购人指定地点，并负责办理运输和装卸，费用由中标人负责。</w:t>
      </w:r>
    </w:p>
    <w:p w14:paraId="4D17FE0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eastAsia="宋体" w:cs="宋体"/>
          <w:color w:val="auto"/>
          <w:sz w:val="24"/>
          <w:highlight w:val="none"/>
        </w:rPr>
      </w:pPr>
      <w:r>
        <w:rPr>
          <w:rFonts w:hint="eastAsia" w:ascii="宋体" w:hAnsi="宋体" w:cs="宋体"/>
          <w:color w:val="auto"/>
          <w:sz w:val="24"/>
          <w:highlight w:val="none"/>
          <w:lang w:val="en-US" w:eastAsia="zh-CN"/>
        </w:rPr>
        <w:t>8.</w:t>
      </w:r>
      <w:r>
        <w:rPr>
          <w:rFonts w:hint="eastAsia" w:ascii="宋体" w:hAnsi="宋体" w:eastAsia="宋体" w:cs="宋体"/>
          <w:color w:val="auto"/>
          <w:sz w:val="24"/>
          <w:highlight w:val="none"/>
        </w:rPr>
        <w:t>如未能达到合同要求，采购人有权退货并要求供应商赔偿损失。</w:t>
      </w:r>
    </w:p>
    <w:p w14:paraId="6C236D3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eastAsia="宋体" w:cs="宋体"/>
          <w:color w:val="auto"/>
          <w:sz w:val="24"/>
          <w:highlight w:val="none"/>
        </w:rPr>
      </w:pPr>
      <w:r>
        <w:rPr>
          <w:rFonts w:hint="eastAsia" w:ascii="宋体" w:hAnsi="宋体" w:cs="宋体"/>
          <w:color w:val="auto"/>
          <w:sz w:val="24"/>
          <w:highlight w:val="none"/>
          <w:lang w:val="en-US" w:eastAsia="zh-CN"/>
        </w:rPr>
        <w:t>9.投标人</w:t>
      </w:r>
      <w:r>
        <w:rPr>
          <w:rFonts w:hint="eastAsia" w:ascii="宋体" w:hAnsi="宋体" w:eastAsia="宋体" w:cs="宋体"/>
          <w:color w:val="auto"/>
          <w:sz w:val="24"/>
          <w:highlight w:val="none"/>
        </w:rPr>
        <w:t>须向采购人提供设备的运行,安装,使用环境要求等。</w:t>
      </w:r>
    </w:p>
    <w:p w14:paraId="67DA7CD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000000"/>
          <w:sz w:val="24"/>
          <w:szCs w:val="24"/>
          <w:highlight w:val="none"/>
        </w:rPr>
      </w:pPr>
      <w:r>
        <w:rPr>
          <w:rFonts w:hint="eastAsia" w:ascii="宋体" w:hAnsi="宋体" w:cs="宋体"/>
          <w:color w:val="auto"/>
          <w:sz w:val="24"/>
          <w:highlight w:val="none"/>
          <w:lang w:val="en-US" w:eastAsia="zh-CN"/>
        </w:rPr>
        <w:t>10.</w:t>
      </w:r>
      <w:r>
        <w:rPr>
          <w:rFonts w:hint="eastAsia" w:ascii="宋体" w:hAnsi="宋体" w:eastAsia="宋体" w:cs="宋体"/>
          <w:color w:val="auto"/>
          <w:sz w:val="24"/>
          <w:highlight w:val="none"/>
        </w:rPr>
        <w:t>在货物到达采购人指定地点后,</w:t>
      </w:r>
      <w:r>
        <w:rPr>
          <w:rFonts w:hint="eastAsia" w:ascii="宋体" w:hAnsi="宋体" w:cs="宋体"/>
          <w:color w:val="auto"/>
          <w:sz w:val="24"/>
          <w:highlight w:val="none"/>
          <w:lang w:val="en-US" w:eastAsia="zh-CN"/>
        </w:rPr>
        <w:t>投标人</w:t>
      </w:r>
      <w:r>
        <w:rPr>
          <w:rFonts w:hint="eastAsia" w:ascii="宋体" w:hAnsi="宋体" w:eastAsia="宋体" w:cs="宋体"/>
          <w:color w:val="auto"/>
          <w:sz w:val="24"/>
          <w:highlight w:val="none"/>
        </w:rPr>
        <w:t>须在7天内派专业工程师到达现场,提供安装、调试等服务,协助采购人组织验收，并承担相关费用</w:t>
      </w:r>
      <w:r>
        <w:rPr>
          <w:rFonts w:ascii="宋体" w:hAnsi="宋体" w:eastAsia="宋体" w:cs="宋体"/>
          <w:color w:val="auto"/>
          <w:sz w:val="24"/>
          <w:highlight w:val="none"/>
        </w:rPr>
        <w:t>。</w:t>
      </w:r>
    </w:p>
    <w:p w14:paraId="7B1CF3C9">
      <w:pPr>
        <w:spacing w:line="360" w:lineRule="auto"/>
        <w:ind w:firstLine="562"/>
        <w:jc w:val="left"/>
        <w:rPr>
          <w:rFonts w:ascii="Times New Roman" w:hAnsi="Times New Roman" w:eastAsia="宋体" w:cs="Times New Roman"/>
          <w:color w:val="000000"/>
          <w:sz w:val="24"/>
          <w:szCs w:val="24"/>
          <w:highlight w:val="none"/>
        </w:rPr>
      </w:pPr>
      <w:r>
        <w:rPr>
          <w:rFonts w:hint="eastAsia" w:cs="Times New Roman"/>
          <w:b/>
          <w:color w:val="000000"/>
          <w:sz w:val="28"/>
          <w:szCs w:val="28"/>
          <w:highlight w:val="none"/>
          <w:lang w:val="en-US" w:eastAsia="zh-CN"/>
        </w:rPr>
        <w:t>六</w:t>
      </w:r>
      <w:r>
        <w:rPr>
          <w:rFonts w:hint="eastAsia" w:ascii="Times New Roman" w:hAnsi="Times New Roman" w:eastAsia="宋体" w:cs="Times New Roman"/>
          <w:b/>
          <w:color w:val="000000"/>
          <w:sz w:val="28"/>
          <w:szCs w:val="28"/>
          <w:highlight w:val="none"/>
        </w:rPr>
        <w:t>、国家或行业相关规范标准</w:t>
      </w:r>
    </w:p>
    <w:p w14:paraId="2EA148E1">
      <w:pPr>
        <w:spacing w:line="360" w:lineRule="auto"/>
        <w:ind w:firstLine="480"/>
        <w:jc w:val="left"/>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投标单位供货产品须满足医疗设备</w:t>
      </w:r>
      <w:r>
        <w:rPr>
          <w:rFonts w:hint="eastAsia" w:ascii="Times New Roman" w:hAnsi="Times New Roman" w:eastAsia="宋体" w:cs="Times New Roman"/>
          <w:color w:val="000000"/>
          <w:sz w:val="24"/>
          <w:szCs w:val="24"/>
          <w:highlight w:val="none"/>
        </w:rPr>
        <w:t>国家有关质量标准</w:t>
      </w:r>
      <w:r>
        <w:rPr>
          <w:rFonts w:hint="eastAsia" w:ascii="Times New Roman" w:hAnsi="Times New Roman" w:eastAsia="宋体" w:cs="Times New Roman"/>
          <w:color w:val="000000"/>
          <w:sz w:val="24"/>
          <w:szCs w:val="24"/>
          <w:highlight w:val="none"/>
          <w:lang w:eastAsia="zh-CN"/>
        </w:rPr>
        <w:t>、</w:t>
      </w:r>
      <w:r>
        <w:rPr>
          <w:rFonts w:hint="eastAsia" w:ascii="Times New Roman" w:hAnsi="Times New Roman" w:eastAsia="宋体" w:cs="Times New Roman"/>
          <w:color w:val="000000"/>
          <w:sz w:val="24"/>
          <w:szCs w:val="24"/>
          <w:highlight w:val="none"/>
          <w:lang w:val="en-US" w:eastAsia="zh-CN"/>
        </w:rPr>
        <w:t>相关规范及强制性要求。</w:t>
      </w:r>
    </w:p>
    <w:p w14:paraId="1B86CE33">
      <w:pPr>
        <w:spacing w:line="360" w:lineRule="auto"/>
        <w:ind w:firstLine="562"/>
        <w:jc w:val="left"/>
        <w:rPr>
          <w:rFonts w:hint="eastAsia" w:ascii="Times New Roman" w:hAnsi="Times New Roman" w:eastAsia="宋体" w:cs="Times New Roman"/>
          <w:b/>
          <w:color w:val="000000"/>
          <w:sz w:val="28"/>
          <w:szCs w:val="28"/>
          <w:highlight w:val="none"/>
          <w:lang w:val="en-US" w:eastAsia="zh-CN"/>
        </w:rPr>
      </w:pPr>
      <w:r>
        <w:rPr>
          <w:rFonts w:hint="eastAsia" w:ascii="Times New Roman" w:hAnsi="Times New Roman" w:eastAsia="宋体" w:cs="Times New Roman"/>
          <w:b/>
          <w:color w:val="000000"/>
          <w:sz w:val="28"/>
          <w:szCs w:val="28"/>
          <w:highlight w:val="none"/>
          <w:lang w:val="en-US" w:eastAsia="zh-CN"/>
        </w:rPr>
        <w:t>七、人员配备要求</w:t>
      </w:r>
    </w:p>
    <w:p w14:paraId="356D241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000000"/>
          <w:sz w:val="24"/>
          <w:szCs w:val="24"/>
          <w:highlight w:val="none"/>
          <w:lang w:val="en-US" w:eastAsia="zh-CN"/>
        </w:rPr>
      </w:pPr>
      <w:r>
        <w:rPr>
          <w:rFonts w:hint="eastAsia" w:ascii="宋体" w:hAnsi="宋体" w:eastAsia="宋体" w:cs="宋体"/>
          <w:color w:val="auto"/>
          <w:sz w:val="24"/>
          <w:highlight w:val="none"/>
          <w:lang w:val="en-US" w:eastAsia="zh-CN"/>
        </w:rPr>
        <w:t>投标人须为本项目配备安装人员</w:t>
      </w:r>
      <w:r>
        <w:rPr>
          <w:rFonts w:hint="eastAsia" w:ascii="宋体" w:hAnsi="宋体" w:cs="宋体"/>
          <w:color w:val="auto"/>
          <w:sz w:val="24"/>
          <w:highlight w:val="none"/>
          <w:lang w:val="en-US" w:eastAsia="zh-CN"/>
        </w:rPr>
        <w:t>、</w:t>
      </w:r>
      <w:r>
        <w:rPr>
          <w:rFonts w:hint="eastAsia" w:ascii="宋体" w:hAnsi="宋体" w:eastAsia="宋体" w:cs="宋体"/>
          <w:color w:val="auto"/>
          <w:sz w:val="24"/>
          <w:highlight w:val="none"/>
          <w:lang w:val="en-US" w:eastAsia="zh-CN"/>
        </w:rPr>
        <w:t>培训人员，配备人员不得少于</w:t>
      </w:r>
      <w:r>
        <w:rPr>
          <w:rFonts w:hint="eastAsia" w:ascii="宋体" w:hAnsi="宋体" w:cs="宋体"/>
          <w:color w:val="auto"/>
          <w:sz w:val="24"/>
          <w:highlight w:val="none"/>
          <w:lang w:val="en-US" w:eastAsia="zh-CN"/>
        </w:rPr>
        <w:t>2</w:t>
      </w:r>
      <w:r>
        <w:rPr>
          <w:rFonts w:hint="eastAsia" w:ascii="宋体" w:hAnsi="宋体" w:eastAsia="宋体" w:cs="宋体"/>
          <w:color w:val="auto"/>
          <w:sz w:val="24"/>
          <w:highlight w:val="none"/>
          <w:lang w:val="en-US" w:eastAsia="zh-CN"/>
        </w:rPr>
        <w:t>人。</w:t>
      </w:r>
    </w:p>
    <w:p w14:paraId="5A11F415">
      <w:pPr>
        <w:spacing w:line="360" w:lineRule="auto"/>
        <w:ind w:firstLine="562"/>
        <w:jc w:val="left"/>
        <w:rPr>
          <w:rFonts w:hint="eastAsia" w:ascii="Times New Roman" w:hAnsi="Times New Roman" w:eastAsia="宋体" w:cs="Times New Roman"/>
          <w:b/>
          <w:color w:val="000000"/>
          <w:sz w:val="28"/>
          <w:szCs w:val="28"/>
          <w:highlight w:val="none"/>
          <w:lang w:val="en-US" w:eastAsia="zh-CN"/>
        </w:rPr>
      </w:pPr>
      <w:r>
        <w:rPr>
          <w:rFonts w:hint="eastAsia" w:ascii="Times New Roman" w:hAnsi="Times New Roman" w:eastAsia="宋体" w:cs="Times New Roman"/>
          <w:b/>
          <w:color w:val="000000"/>
          <w:sz w:val="28"/>
          <w:szCs w:val="28"/>
          <w:highlight w:val="none"/>
          <w:lang w:val="en-US" w:eastAsia="zh-CN"/>
        </w:rPr>
        <w:t>八、履约验收要求</w:t>
      </w:r>
    </w:p>
    <w:p w14:paraId="5C802E3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采购人对中标人交付的货物依据</w:t>
      </w:r>
      <w:r>
        <w:rPr>
          <w:rFonts w:hint="eastAsia" w:ascii="宋体" w:hAnsi="宋体" w:cs="宋体"/>
          <w:color w:val="auto"/>
          <w:sz w:val="24"/>
          <w:szCs w:val="24"/>
          <w:highlight w:val="none"/>
          <w:lang w:val="en-US" w:eastAsia="zh-CN"/>
        </w:rPr>
        <w:t>招标</w:t>
      </w:r>
      <w:r>
        <w:rPr>
          <w:rFonts w:hint="eastAsia" w:ascii="宋体" w:hAnsi="宋体" w:eastAsia="宋体" w:cs="宋体"/>
          <w:color w:val="auto"/>
          <w:sz w:val="24"/>
          <w:szCs w:val="24"/>
          <w:highlight w:val="none"/>
          <w:lang w:eastAsia="zh-CN"/>
        </w:rPr>
        <w:t>文件</w:t>
      </w:r>
      <w:r>
        <w:rPr>
          <w:rFonts w:hint="eastAsia" w:ascii="宋体" w:hAnsi="宋体" w:eastAsia="宋体" w:cs="宋体"/>
          <w:color w:val="auto"/>
          <w:sz w:val="24"/>
          <w:szCs w:val="24"/>
          <w:highlight w:val="none"/>
        </w:rPr>
        <w:t>上的技术规格要求和国家有关质量标准进行现场初步验收，外观、说明书符合</w:t>
      </w:r>
      <w:r>
        <w:rPr>
          <w:rFonts w:hint="eastAsia" w:ascii="宋体" w:hAnsi="宋体" w:cs="宋体"/>
          <w:color w:val="auto"/>
          <w:sz w:val="24"/>
          <w:szCs w:val="24"/>
          <w:highlight w:val="none"/>
          <w:lang w:val="en-US" w:eastAsia="zh-CN"/>
        </w:rPr>
        <w:t>招标</w:t>
      </w:r>
      <w:r>
        <w:rPr>
          <w:rFonts w:hint="eastAsia" w:ascii="宋体" w:hAnsi="宋体" w:eastAsia="宋体" w:cs="宋体"/>
          <w:color w:val="auto"/>
          <w:sz w:val="24"/>
          <w:szCs w:val="24"/>
          <w:highlight w:val="none"/>
          <w:lang w:eastAsia="zh-CN"/>
        </w:rPr>
        <w:t>文件</w:t>
      </w:r>
      <w:r>
        <w:rPr>
          <w:rFonts w:hint="eastAsia" w:ascii="宋体" w:hAnsi="宋体" w:eastAsia="宋体" w:cs="宋体"/>
          <w:color w:val="auto"/>
          <w:sz w:val="24"/>
          <w:szCs w:val="24"/>
          <w:highlight w:val="none"/>
        </w:rPr>
        <w:t>技术要求的，给予签收，初步验收不合格的不予签收并可立即要求退换。货到后，采购人需在五个工作日内验收。在采购人将所有的货物按</w:t>
      </w:r>
      <w:r>
        <w:rPr>
          <w:rFonts w:hint="eastAsia" w:ascii="宋体" w:hAnsi="宋体" w:cs="宋体"/>
          <w:color w:val="auto"/>
          <w:sz w:val="24"/>
          <w:szCs w:val="24"/>
          <w:highlight w:val="none"/>
          <w:lang w:val="en-US" w:eastAsia="zh-CN"/>
        </w:rPr>
        <w:t>招标</w:t>
      </w:r>
      <w:r>
        <w:rPr>
          <w:rFonts w:hint="eastAsia" w:ascii="宋体" w:hAnsi="宋体" w:eastAsia="宋体" w:cs="宋体"/>
          <w:color w:val="auto"/>
          <w:sz w:val="24"/>
          <w:szCs w:val="24"/>
          <w:highlight w:val="none"/>
          <w:lang w:eastAsia="zh-CN"/>
        </w:rPr>
        <w:t>文件</w:t>
      </w:r>
      <w:r>
        <w:rPr>
          <w:rFonts w:hint="eastAsia" w:ascii="宋体" w:hAnsi="宋体" w:eastAsia="宋体" w:cs="宋体"/>
          <w:color w:val="auto"/>
          <w:sz w:val="24"/>
          <w:szCs w:val="24"/>
          <w:highlight w:val="none"/>
        </w:rPr>
        <w:t>要求和国家标准或行业标准进行检测验收后，发现有其他非故意的损坏或质量问题的，由中标人立即予以更换，不得拒绝和延误。</w:t>
      </w:r>
    </w:p>
    <w:p w14:paraId="04EAA61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中标人交货前应对产品作出全面检查和对验收文件进行整理，并列出清单，作为采购人收货验收和使用的技术条件依据，检验的结果应随货物交采购人。</w:t>
      </w:r>
    </w:p>
    <w:p w14:paraId="42E487F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采购人对中标人提供的货物在使用前，中标人需负责安装调试并培训采购人的使用操作人员，并协助采购人一起调试，直到符合技术要求。安装调试费用由中标人负责。</w:t>
      </w:r>
    </w:p>
    <w:p w14:paraId="60A8E220">
      <w:pPr>
        <w:spacing w:line="360" w:lineRule="auto"/>
        <w:ind w:firstLine="480"/>
        <w:jc w:val="left"/>
        <w:rPr>
          <w:rFonts w:hint="default" w:ascii="Times New Roman" w:hAnsi="Times New Roman" w:eastAsia="宋体" w:cs="Times New Roman"/>
          <w:color w:val="000000"/>
          <w:sz w:val="24"/>
          <w:highlight w:val="none"/>
          <w:vertAlign w:val="baseline"/>
          <w:lang w:val="en-US" w:eastAsia="zh-CN"/>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验收时中标人必须在现场，验收完毕后作出验收结果报告。对技术复杂的项目，采购人可组织有关部门和专家进行验收，相关费用由采购人和中标人双方协商解决。</w:t>
      </w:r>
    </w:p>
    <w:p w14:paraId="1235E02A">
      <w:pPr>
        <w:spacing w:line="360" w:lineRule="auto"/>
        <w:ind w:firstLine="480"/>
        <w:jc w:val="left"/>
        <w:rPr>
          <w:rFonts w:ascii="Times New Roman" w:hAnsi="Times New Roman" w:eastAsia="宋体" w:cs="Times New Roman"/>
          <w:b/>
          <w:color w:val="000000"/>
          <w:sz w:val="28"/>
          <w:szCs w:val="28"/>
          <w:highlight w:val="none"/>
        </w:rPr>
      </w:pPr>
      <w:r>
        <w:rPr>
          <w:rFonts w:hint="eastAsia" w:ascii="Times New Roman" w:hAnsi="Times New Roman" w:eastAsia="宋体" w:cs="Times New Roman"/>
          <w:b/>
          <w:color w:val="000000"/>
          <w:sz w:val="28"/>
          <w:szCs w:val="28"/>
          <w:highlight w:val="none"/>
          <w:lang w:val="en-US" w:eastAsia="zh-CN"/>
        </w:rPr>
        <w:t>九</w:t>
      </w:r>
      <w:r>
        <w:rPr>
          <w:rFonts w:hint="eastAsia" w:ascii="Times New Roman" w:hAnsi="Times New Roman" w:eastAsia="宋体" w:cs="Times New Roman"/>
          <w:b/>
          <w:color w:val="000000"/>
          <w:sz w:val="28"/>
          <w:szCs w:val="28"/>
          <w:highlight w:val="none"/>
        </w:rPr>
        <w:t>、售后服务要求</w:t>
      </w:r>
    </w:p>
    <w:p w14:paraId="1DA83B4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Times New Roman" w:hAnsi="Times New Roman" w:eastAsia="宋体" w:cs="Times New Roman"/>
          <w:color w:val="000000"/>
          <w:sz w:val="24"/>
          <w:highlight w:val="none"/>
          <w:vertAlign w:val="baseline"/>
          <w:lang w:val="en-US" w:eastAsia="zh-CN"/>
        </w:rPr>
        <w:t>★</w:t>
      </w:r>
      <w:r>
        <w:rPr>
          <w:rFonts w:hint="eastAsia" w:ascii="宋体" w:hAnsi="宋体" w:cs="宋体"/>
          <w:color w:val="auto"/>
          <w:sz w:val="24"/>
          <w:szCs w:val="24"/>
          <w:highlight w:val="none"/>
          <w:lang w:val="en-US" w:eastAsia="zh-CN"/>
        </w:rPr>
        <w:t>1.原厂保修期≥ 2 年，货物及配件保质期内免费提供维修。</w:t>
      </w:r>
    </w:p>
    <w:p w14:paraId="085853A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中标人负责货物的供货、安装调试及验收合格。</w:t>
      </w:r>
    </w:p>
    <w:p w14:paraId="413D335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所有产品保修服务方式均为上门保修，即由中标人派相关资质人员到采购人产品使用现场维修。</w:t>
      </w:r>
    </w:p>
    <w:p w14:paraId="73278C7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在质保期内，中标人需对所提供的货物定期检查和保养，并且保证</w:t>
      </w:r>
      <w:r>
        <w:rPr>
          <w:rFonts w:hint="eastAsia" w:ascii="宋体" w:hAnsi="宋体" w:eastAsia="宋体" w:cs="宋体"/>
          <w:b/>
          <w:bCs/>
          <w:color w:val="auto"/>
          <w:sz w:val="24"/>
          <w:szCs w:val="24"/>
          <w:highlight w:val="none"/>
        </w:rPr>
        <w:t>每季度</w:t>
      </w:r>
      <w:r>
        <w:rPr>
          <w:rFonts w:hint="eastAsia" w:ascii="宋体" w:hAnsi="宋体" w:eastAsia="宋体" w:cs="宋体"/>
          <w:color w:val="auto"/>
          <w:sz w:val="24"/>
          <w:szCs w:val="24"/>
          <w:highlight w:val="none"/>
        </w:rPr>
        <w:t>厂家专业工程师上门检修、保养一次，并出具报告，不再向采购人收取费用。质保期内产品本身质量出现问题或由于产品本身质量原因造成的任何损伤或损坏，中标人应及时给予维修或更换，由此引起的施工费、人工费、材料费等其它一切费用由中标人负责；不能维修的，整体无条件更换；人为原因造成的损坏只收取配件费不收取人工费。</w:t>
      </w:r>
    </w:p>
    <w:p w14:paraId="465C0D4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在质保期内，设备开机率≥9</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一旦发生质量问题，保证在接到通知日的2小时内进行响应，并能在24小时内组织人员到现场进行检修，确因产品本身质量问题的应能组织人员进行维修、更换或退货处理，费用由中标人负责。产品出现故障48小时不能修复的，免费提供同等功能的货物供采购人使用，直至故障修复。</w:t>
      </w:r>
    </w:p>
    <w:p w14:paraId="07B1898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在质保期内，如产品或零部件因非人为因素出现故障而造成短期停用时，应提供合格的同型号备用产品给采购人维持工作，质保期相应顺延；如停用时间累计超过60天则质保期重新计算。中标人两次维修仍不能达到合同约定的质量标准和厂家的质量标准，采购人有权退货，并依法追究中标人的违约责任。</w:t>
      </w:r>
    </w:p>
    <w:p w14:paraId="08DC7B7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7.投标人应</w:t>
      </w:r>
      <w:r>
        <w:rPr>
          <w:rFonts w:hint="eastAsia" w:ascii="宋体" w:hAnsi="宋体" w:eastAsia="宋体" w:cs="宋体"/>
          <w:color w:val="auto"/>
          <w:sz w:val="24"/>
          <w:szCs w:val="24"/>
          <w:highlight w:val="none"/>
        </w:rPr>
        <w:t>设有维修备件库,保证供应等。质保期满后，能根据采购人要求提供充足的备品、备件</w:t>
      </w:r>
      <w:r>
        <w:rPr>
          <w:rFonts w:hint="eastAsia" w:ascii="宋体" w:hAnsi="宋体" w:eastAsia="宋体" w:cs="宋体"/>
          <w:color w:val="auto"/>
          <w:sz w:val="24"/>
          <w:szCs w:val="24"/>
          <w:highlight w:val="none"/>
          <w:lang w:eastAsia="zh-CN"/>
        </w:rPr>
        <w:t>。</w:t>
      </w:r>
    </w:p>
    <w:p w14:paraId="695335E5">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b/>
          <w:bCs/>
          <w:color w:val="auto"/>
          <w:sz w:val="24"/>
          <w:szCs w:val="24"/>
          <w:highlight w:val="none"/>
          <w:lang w:val="en-US" w:eastAsia="zh-CN"/>
        </w:rPr>
      </w:pPr>
      <w:r>
        <w:rPr>
          <w:rFonts w:hint="eastAsia" w:ascii="宋体" w:hAnsi="宋体"/>
          <w:b/>
          <w:bCs/>
          <w:color w:val="auto"/>
          <w:sz w:val="24"/>
          <w:szCs w:val="24"/>
          <w:highlight w:val="none"/>
          <w:lang w:val="en-US" w:eastAsia="zh-CN"/>
        </w:rPr>
        <w:t>十、培训要求</w:t>
      </w:r>
    </w:p>
    <w:p w14:paraId="1C5071A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投标单位须为采购人免费提供</w:t>
      </w:r>
      <w:r>
        <w:rPr>
          <w:rFonts w:hint="eastAsia" w:ascii="宋体" w:hAnsi="宋体" w:cs="宋体"/>
          <w:color w:val="auto"/>
          <w:sz w:val="24"/>
          <w:szCs w:val="24"/>
          <w:highlight w:val="none"/>
          <w:lang w:val="en-US" w:eastAsia="zh-CN"/>
        </w:rPr>
        <w:t>现场</w:t>
      </w:r>
      <w:r>
        <w:rPr>
          <w:rFonts w:hint="eastAsia" w:ascii="宋体" w:hAnsi="宋体" w:eastAsia="宋体" w:cs="宋体"/>
          <w:color w:val="auto"/>
          <w:sz w:val="24"/>
          <w:szCs w:val="24"/>
          <w:highlight w:val="none"/>
        </w:rPr>
        <w:t>人员培训,保证操作人员充分了解产品构成、基本原理</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并熟练掌握使用</w:t>
      </w:r>
      <w:r>
        <w:rPr>
          <w:rFonts w:hint="eastAsia" w:ascii="宋体" w:hAnsi="宋体" w:cs="宋体"/>
          <w:color w:val="auto"/>
          <w:sz w:val="24"/>
          <w:szCs w:val="24"/>
          <w:highlight w:val="none"/>
          <w:lang w:val="en-US" w:eastAsia="zh-CN"/>
        </w:rPr>
        <w:t>产品的</w:t>
      </w:r>
      <w:r>
        <w:rPr>
          <w:rFonts w:hint="eastAsia" w:ascii="宋体" w:hAnsi="宋体" w:eastAsia="宋体" w:cs="宋体"/>
          <w:color w:val="auto"/>
          <w:sz w:val="24"/>
          <w:szCs w:val="24"/>
          <w:highlight w:val="none"/>
        </w:rPr>
        <w:t>各种功能</w:t>
      </w:r>
      <w:r>
        <w:rPr>
          <w:rFonts w:hint="eastAsia" w:ascii="宋体" w:hAnsi="宋体" w:cs="宋体"/>
          <w:color w:val="auto"/>
          <w:sz w:val="24"/>
          <w:szCs w:val="24"/>
          <w:highlight w:val="none"/>
          <w:lang w:val="en-US" w:eastAsia="zh-CN"/>
        </w:rPr>
        <w:t>、运行及维护等</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培训费包含在本次投标报价中</w:t>
      </w:r>
      <w:r>
        <w:rPr>
          <w:rFonts w:hint="eastAsia" w:ascii="宋体" w:hAnsi="宋体" w:eastAsia="宋体" w:cs="宋体"/>
          <w:color w:val="auto"/>
          <w:sz w:val="24"/>
          <w:szCs w:val="24"/>
          <w:highlight w:val="none"/>
        </w:rPr>
        <w:t>。</w:t>
      </w:r>
    </w:p>
    <w:p w14:paraId="6223C276">
      <w:pPr>
        <w:spacing w:line="360" w:lineRule="auto"/>
        <w:ind w:firstLine="562"/>
        <w:jc w:val="left"/>
        <w:rPr>
          <w:rFonts w:ascii="Times New Roman" w:hAnsi="Times New Roman" w:eastAsia="宋体" w:cs="Times New Roman"/>
          <w:b/>
          <w:color w:val="000000"/>
          <w:sz w:val="28"/>
          <w:szCs w:val="28"/>
          <w:highlight w:val="none"/>
        </w:rPr>
      </w:pPr>
      <w:r>
        <w:rPr>
          <w:rFonts w:hint="eastAsia" w:ascii="Times New Roman" w:hAnsi="Times New Roman" w:eastAsia="宋体" w:cs="Times New Roman"/>
          <w:b/>
          <w:color w:val="000000"/>
          <w:sz w:val="28"/>
          <w:szCs w:val="28"/>
          <w:highlight w:val="none"/>
        </w:rPr>
        <w:t>十</w:t>
      </w:r>
      <w:r>
        <w:rPr>
          <w:rFonts w:hint="eastAsia" w:cs="Times New Roman"/>
          <w:b/>
          <w:color w:val="000000"/>
          <w:sz w:val="28"/>
          <w:szCs w:val="28"/>
          <w:highlight w:val="none"/>
          <w:lang w:val="en-US" w:eastAsia="zh-CN"/>
        </w:rPr>
        <w:t>一</w:t>
      </w:r>
      <w:r>
        <w:rPr>
          <w:rFonts w:hint="eastAsia" w:ascii="Times New Roman" w:hAnsi="Times New Roman" w:eastAsia="宋体" w:cs="Times New Roman"/>
          <w:b/>
          <w:color w:val="000000"/>
          <w:sz w:val="28"/>
          <w:szCs w:val="28"/>
          <w:highlight w:val="none"/>
        </w:rPr>
        <w:t>、投标报价要求</w:t>
      </w:r>
    </w:p>
    <w:p w14:paraId="700BE6C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报价应包括货物生产（含所有配件、备品备件、专用工具等）、包装、运输（运抵现场）、</w:t>
      </w:r>
      <w:r>
        <w:rPr>
          <w:rFonts w:hint="eastAsia" w:ascii="宋体" w:hAnsi="宋体" w:cs="宋体"/>
          <w:color w:val="auto"/>
          <w:sz w:val="24"/>
          <w:szCs w:val="24"/>
          <w:highlight w:val="none"/>
          <w:lang w:val="en-US" w:eastAsia="zh-CN"/>
        </w:rPr>
        <w:t>培训、</w:t>
      </w:r>
      <w:r>
        <w:rPr>
          <w:rFonts w:hint="eastAsia" w:ascii="宋体" w:hAnsi="宋体" w:eastAsia="宋体" w:cs="宋体"/>
          <w:color w:val="auto"/>
          <w:sz w:val="24"/>
          <w:szCs w:val="24"/>
          <w:highlight w:val="none"/>
        </w:rPr>
        <w:t>保险、检测检验、安装、管理费、产品保护、技术服务、税金、利润、相关部门验收、不可预见及其他相关所有费用，除合同价款外，采购人不支付其他任何费用。</w:t>
      </w:r>
    </w:p>
    <w:p w14:paraId="79EEE67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特别提醒投标人：</w:t>
      </w:r>
    </w:p>
    <w:p w14:paraId="1F4D0FE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工作中涉及的敏感资料、电子数据等相关信息，中标人应严格执行保密的相关规定，不得以任何方式向任何第三人披露、泄露或许可第三人使用，否则追究其相应法律责任。</w:t>
      </w:r>
    </w:p>
    <w:p w14:paraId="4DC8E489">
      <w:pPr>
        <w:widowControl w:val="0"/>
        <w:spacing w:line="360" w:lineRule="auto"/>
        <w:ind w:firstLine="562"/>
        <w:jc w:val="left"/>
        <w:rPr>
          <w:rFonts w:ascii="Times New Roman" w:hAnsi="Times New Roman" w:eastAsia="宋体" w:cs="Times New Roman"/>
          <w:b/>
          <w:color w:val="000000"/>
          <w:sz w:val="28"/>
          <w:szCs w:val="28"/>
          <w:highlight w:val="none"/>
          <w:lang w:val="en-US" w:eastAsia="zh-CN" w:bidi="ar-SA"/>
        </w:rPr>
      </w:pPr>
      <w:r>
        <w:rPr>
          <w:rFonts w:hint="eastAsia" w:ascii="Times New Roman" w:hAnsi="Times New Roman" w:eastAsia="宋体" w:cs="Times New Roman"/>
          <w:b/>
          <w:color w:val="000000"/>
          <w:sz w:val="28"/>
          <w:szCs w:val="28"/>
          <w:highlight w:val="none"/>
          <w:lang w:val="en-US" w:eastAsia="zh-CN" w:bidi="ar-SA"/>
        </w:rPr>
        <w:t>十</w:t>
      </w:r>
      <w:r>
        <w:rPr>
          <w:rFonts w:hint="eastAsia" w:cs="Times New Roman"/>
          <w:b/>
          <w:color w:val="000000"/>
          <w:sz w:val="28"/>
          <w:szCs w:val="28"/>
          <w:highlight w:val="none"/>
          <w:lang w:val="en-US" w:eastAsia="zh-CN" w:bidi="ar-SA"/>
        </w:rPr>
        <w:t>二</w:t>
      </w:r>
      <w:r>
        <w:rPr>
          <w:rFonts w:hint="eastAsia" w:ascii="Times New Roman" w:hAnsi="Times New Roman" w:eastAsia="宋体" w:cs="Times New Roman"/>
          <w:b/>
          <w:color w:val="000000"/>
          <w:sz w:val="28"/>
          <w:szCs w:val="28"/>
          <w:highlight w:val="none"/>
          <w:lang w:val="en-US" w:eastAsia="zh-CN" w:bidi="ar-SA"/>
        </w:rPr>
        <w:t>、付款方式与履约保证金</w:t>
      </w:r>
    </w:p>
    <w:p w14:paraId="285809CC">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w:t>
      </w:r>
      <w:r>
        <w:rPr>
          <w:rFonts w:ascii="宋体" w:hAnsi="宋体" w:eastAsia="宋体" w:cs="宋体"/>
          <w:b/>
          <w:bCs w:val="0"/>
          <w:color w:val="auto"/>
          <w:sz w:val="24"/>
          <w:szCs w:val="24"/>
          <w:highlight w:val="none"/>
        </w:rPr>
        <w:t>1</w:t>
      </w:r>
      <w:r>
        <w:rPr>
          <w:rFonts w:hint="eastAsia" w:ascii="宋体" w:hAnsi="宋体" w:cs="宋体"/>
          <w:b/>
          <w:bCs w:val="0"/>
          <w:color w:val="auto"/>
          <w:sz w:val="24"/>
          <w:szCs w:val="24"/>
          <w:highlight w:val="none"/>
          <w:lang w:val="en-US" w:eastAsia="zh-CN"/>
        </w:rPr>
        <w:t>.</w:t>
      </w:r>
      <w:r>
        <w:rPr>
          <w:rFonts w:ascii="宋体" w:hAnsi="宋体" w:eastAsia="宋体" w:cs="宋体"/>
          <w:b/>
          <w:bCs w:val="0"/>
          <w:color w:val="auto"/>
          <w:sz w:val="24"/>
          <w:szCs w:val="24"/>
          <w:highlight w:val="none"/>
        </w:rPr>
        <w:t>付款方式</w:t>
      </w:r>
    </w:p>
    <w:p w14:paraId="3701F57C">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最终结算以</w:t>
      </w:r>
      <w:r>
        <w:rPr>
          <w:rFonts w:hint="eastAsia" w:ascii="宋体" w:hAnsi="宋体" w:eastAsia="宋体" w:cs="宋体"/>
          <w:b/>
          <w:bCs w:val="0"/>
          <w:color w:val="auto"/>
          <w:sz w:val="24"/>
          <w:szCs w:val="24"/>
          <w:highlight w:val="none"/>
          <w:lang w:eastAsia="zh-CN"/>
        </w:rPr>
        <w:t>采购人</w:t>
      </w:r>
      <w:r>
        <w:rPr>
          <w:rFonts w:hint="eastAsia" w:ascii="宋体" w:hAnsi="宋体" w:eastAsia="宋体" w:cs="宋体"/>
          <w:b/>
          <w:bCs w:val="0"/>
          <w:color w:val="auto"/>
          <w:sz w:val="24"/>
          <w:szCs w:val="24"/>
          <w:highlight w:val="none"/>
        </w:rPr>
        <w:t>书面确认验收入库数量为准。货到后</w:t>
      </w:r>
      <w:r>
        <w:rPr>
          <w:rFonts w:hint="eastAsia" w:ascii="宋体" w:hAnsi="宋体" w:eastAsia="宋体" w:cs="宋体"/>
          <w:b/>
          <w:bCs w:val="0"/>
          <w:color w:val="auto"/>
          <w:sz w:val="24"/>
          <w:szCs w:val="24"/>
          <w:highlight w:val="none"/>
          <w:lang w:eastAsia="zh-CN"/>
        </w:rPr>
        <w:t>中标人</w:t>
      </w:r>
      <w:r>
        <w:rPr>
          <w:rFonts w:hint="eastAsia" w:ascii="宋体" w:hAnsi="宋体" w:eastAsia="宋体" w:cs="宋体"/>
          <w:b/>
          <w:bCs w:val="0"/>
          <w:color w:val="auto"/>
          <w:sz w:val="24"/>
          <w:szCs w:val="24"/>
          <w:highlight w:val="none"/>
        </w:rPr>
        <w:t>负责安装、调试，</w:t>
      </w:r>
      <w:r>
        <w:rPr>
          <w:rFonts w:hint="eastAsia" w:ascii="宋体" w:hAnsi="宋体" w:eastAsia="宋体" w:cs="宋体"/>
          <w:b/>
          <w:bCs w:val="0"/>
          <w:color w:val="auto"/>
          <w:sz w:val="24"/>
          <w:szCs w:val="24"/>
          <w:highlight w:val="none"/>
          <w:lang w:eastAsia="zh-CN"/>
        </w:rPr>
        <w:t>采购人</w:t>
      </w:r>
      <w:r>
        <w:rPr>
          <w:rFonts w:hint="eastAsia" w:ascii="宋体" w:hAnsi="宋体" w:eastAsia="宋体" w:cs="宋体"/>
          <w:b/>
          <w:bCs w:val="0"/>
          <w:color w:val="auto"/>
          <w:sz w:val="24"/>
          <w:szCs w:val="24"/>
          <w:highlight w:val="none"/>
        </w:rPr>
        <w:t>负责书面验收。验收合格后，中标人应提供生产厂家或其授权机构出具的免费质保期内保修证明，</w:t>
      </w:r>
      <w:r>
        <w:rPr>
          <w:rFonts w:hint="eastAsia" w:ascii="宋体" w:hAnsi="宋体" w:eastAsia="宋体" w:cs="宋体"/>
          <w:b/>
          <w:bCs w:val="0"/>
          <w:color w:val="auto"/>
          <w:sz w:val="24"/>
          <w:szCs w:val="24"/>
          <w:highlight w:val="none"/>
          <w:lang w:eastAsia="zh-CN"/>
        </w:rPr>
        <w:t>采购人</w:t>
      </w:r>
      <w:r>
        <w:rPr>
          <w:rFonts w:hint="eastAsia" w:ascii="宋体" w:hAnsi="宋体" w:eastAsia="宋体" w:cs="宋体"/>
          <w:b/>
          <w:bCs w:val="0"/>
          <w:color w:val="auto"/>
          <w:sz w:val="24"/>
          <w:szCs w:val="24"/>
          <w:highlight w:val="none"/>
          <w:lang w:val="en-US" w:eastAsia="zh-CN"/>
        </w:rPr>
        <w:t>全额</w:t>
      </w:r>
      <w:r>
        <w:rPr>
          <w:rFonts w:hint="eastAsia" w:ascii="宋体" w:hAnsi="宋体" w:eastAsia="宋体" w:cs="宋体"/>
          <w:b/>
          <w:bCs w:val="0"/>
          <w:color w:val="auto"/>
          <w:sz w:val="24"/>
          <w:szCs w:val="24"/>
          <w:highlight w:val="none"/>
        </w:rPr>
        <w:t>支付验收合格货物货款。</w:t>
      </w:r>
      <w:r>
        <w:rPr>
          <w:rFonts w:hint="eastAsia" w:ascii="宋体" w:hAnsi="宋体" w:eastAsia="宋体" w:cs="宋体"/>
          <w:b/>
          <w:bCs w:val="0"/>
          <w:color w:val="auto"/>
          <w:sz w:val="24"/>
          <w:szCs w:val="24"/>
          <w:highlight w:val="none"/>
          <w:lang w:eastAsia="zh-CN"/>
        </w:rPr>
        <w:t>采购人</w:t>
      </w:r>
      <w:r>
        <w:rPr>
          <w:rFonts w:hint="eastAsia" w:ascii="宋体" w:hAnsi="宋体" w:eastAsia="宋体" w:cs="宋体"/>
          <w:b/>
          <w:bCs w:val="0"/>
          <w:color w:val="auto"/>
          <w:sz w:val="24"/>
          <w:szCs w:val="24"/>
          <w:highlight w:val="none"/>
        </w:rPr>
        <w:t>付款前，</w:t>
      </w:r>
      <w:r>
        <w:rPr>
          <w:rFonts w:hint="eastAsia" w:ascii="宋体" w:hAnsi="宋体" w:eastAsia="宋体" w:cs="宋体"/>
          <w:b/>
          <w:bCs w:val="0"/>
          <w:color w:val="auto"/>
          <w:sz w:val="24"/>
          <w:szCs w:val="24"/>
          <w:highlight w:val="none"/>
          <w:lang w:eastAsia="zh-CN"/>
        </w:rPr>
        <w:t>中标人</w:t>
      </w:r>
      <w:r>
        <w:rPr>
          <w:rFonts w:hint="eastAsia" w:ascii="宋体" w:hAnsi="宋体" w:eastAsia="宋体" w:cs="宋体"/>
          <w:b/>
          <w:bCs w:val="0"/>
          <w:color w:val="auto"/>
          <w:sz w:val="24"/>
          <w:szCs w:val="24"/>
          <w:highlight w:val="none"/>
        </w:rPr>
        <w:t>应向</w:t>
      </w:r>
      <w:r>
        <w:rPr>
          <w:rFonts w:hint="eastAsia" w:ascii="宋体" w:hAnsi="宋体" w:eastAsia="宋体" w:cs="宋体"/>
          <w:b/>
          <w:bCs w:val="0"/>
          <w:color w:val="auto"/>
          <w:sz w:val="24"/>
          <w:szCs w:val="24"/>
          <w:highlight w:val="none"/>
          <w:lang w:eastAsia="zh-CN"/>
        </w:rPr>
        <w:t>采购人</w:t>
      </w:r>
      <w:r>
        <w:rPr>
          <w:rFonts w:hint="eastAsia" w:ascii="宋体" w:hAnsi="宋体" w:eastAsia="宋体" w:cs="宋体"/>
          <w:b/>
          <w:bCs w:val="0"/>
          <w:color w:val="auto"/>
          <w:sz w:val="24"/>
          <w:szCs w:val="24"/>
          <w:highlight w:val="none"/>
        </w:rPr>
        <w:t>出具符合</w:t>
      </w:r>
      <w:r>
        <w:rPr>
          <w:rFonts w:hint="eastAsia" w:ascii="宋体" w:hAnsi="宋体" w:eastAsia="宋体" w:cs="宋体"/>
          <w:b/>
          <w:bCs w:val="0"/>
          <w:color w:val="auto"/>
          <w:sz w:val="24"/>
          <w:szCs w:val="24"/>
          <w:highlight w:val="none"/>
          <w:lang w:eastAsia="zh-CN"/>
        </w:rPr>
        <w:t>采购人</w:t>
      </w:r>
      <w:r>
        <w:rPr>
          <w:rFonts w:hint="eastAsia" w:ascii="宋体" w:hAnsi="宋体" w:eastAsia="宋体" w:cs="宋体"/>
          <w:b/>
          <w:bCs w:val="0"/>
          <w:color w:val="auto"/>
          <w:sz w:val="24"/>
          <w:szCs w:val="24"/>
          <w:highlight w:val="none"/>
        </w:rPr>
        <w:t>要求的发票。</w:t>
      </w:r>
    </w:p>
    <w:p w14:paraId="595A6C4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ascii="宋体" w:hAnsi="宋体" w:eastAsia="宋体" w:cs="宋体"/>
          <w:color w:val="auto"/>
          <w:sz w:val="24"/>
          <w:szCs w:val="24"/>
          <w:highlight w:val="none"/>
        </w:rPr>
      </w:pPr>
      <w:r>
        <w:rPr>
          <w:rFonts w:ascii="宋体" w:hAnsi="宋体" w:eastAsia="宋体" w:cs="宋体"/>
          <w:color w:val="auto"/>
          <w:sz w:val="24"/>
          <w:szCs w:val="24"/>
          <w:highlight w:val="none"/>
        </w:rPr>
        <w:t>2</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rPr>
        <w:t>履约保证金</w:t>
      </w:r>
    </w:p>
    <w:p w14:paraId="6462DE22">
      <w:pPr>
        <w:spacing w:line="360" w:lineRule="auto"/>
        <w:ind w:firstLine="56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本项目不收取履约保证金。</w:t>
      </w:r>
    </w:p>
    <w:p w14:paraId="005F9DB7">
      <w:pPr>
        <w:spacing w:line="360" w:lineRule="auto"/>
        <w:ind w:firstLine="562"/>
        <w:jc w:val="left"/>
        <w:rPr>
          <w:rFonts w:ascii="Times New Roman" w:hAnsi="Times New Roman" w:eastAsia="宋体" w:cs="Times New Roman"/>
          <w:b/>
          <w:color w:val="000000"/>
          <w:sz w:val="28"/>
          <w:szCs w:val="28"/>
          <w:highlight w:val="none"/>
        </w:rPr>
      </w:pPr>
      <w:r>
        <w:rPr>
          <w:rFonts w:hint="eastAsia" w:ascii="Times New Roman" w:hAnsi="Times New Roman" w:eastAsia="宋体" w:cs="Times New Roman"/>
          <w:b/>
          <w:color w:val="000000"/>
          <w:sz w:val="28"/>
          <w:szCs w:val="28"/>
          <w:highlight w:val="none"/>
        </w:rPr>
        <w:t>十</w:t>
      </w:r>
      <w:r>
        <w:rPr>
          <w:rFonts w:hint="eastAsia" w:cs="Times New Roman"/>
          <w:b/>
          <w:color w:val="000000"/>
          <w:sz w:val="28"/>
          <w:szCs w:val="28"/>
          <w:highlight w:val="none"/>
          <w:lang w:val="en-US" w:eastAsia="zh-CN"/>
        </w:rPr>
        <w:t>三</w:t>
      </w:r>
      <w:r>
        <w:rPr>
          <w:rFonts w:hint="eastAsia" w:ascii="Times New Roman" w:hAnsi="Times New Roman" w:eastAsia="宋体" w:cs="Times New Roman"/>
          <w:b/>
          <w:color w:val="000000"/>
          <w:sz w:val="28"/>
          <w:szCs w:val="28"/>
          <w:highlight w:val="none"/>
        </w:rPr>
        <w:t>、其他</w:t>
      </w:r>
    </w:p>
    <w:p w14:paraId="2066811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1</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rPr>
        <w:t>中标人应保证采购人在使用本次采购的设备、软件时不受第三方提出侵犯专利权、知识产权或工业设计权的指控。如果任何第三方提出侵权指控，中标人须与第三方交涉并承担可能发生的一切法律责任和费用，包括但不限于采购人因此支付的律师费、诉讼费、交通费等一切费用。</w:t>
      </w:r>
    </w:p>
    <w:p w14:paraId="37056605">
      <w:pPr>
        <w:spacing w:line="360" w:lineRule="auto"/>
        <w:ind w:firstLine="480"/>
        <w:rPr>
          <w:rFonts w:hint="eastAsia" w:ascii="宋体" w:hAnsi="宋体" w:eastAsia="宋体" w:cs="Times New Roman"/>
          <w:color w:val="000000"/>
          <w:sz w:val="24"/>
          <w:szCs w:val="24"/>
          <w:highlight w:val="none"/>
        </w:rPr>
      </w:pPr>
    </w:p>
    <w:p w14:paraId="7F8BEA0B">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宋体"/>
          <w:color w:val="auto"/>
          <w:sz w:val="24"/>
          <w:szCs w:val="24"/>
          <w:highlight w:val="none"/>
          <w:lang w:val="en-US" w:eastAsia="zh-CN" w:bidi="ar-SA"/>
        </w:rPr>
      </w:pPr>
    </w:p>
    <w:p w14:paraId="1364B1BF">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宋体"/>
          <w:color w:val="auto"/>
          <w:sz w:val="24"/>
          <w:szCs w:val="24"/>
          <w:highlight w:val="none"/>
          <w:lang w:val="en-US" w:eastAsia="zh-CN" w:bidi="ar-SA"/>
        </w:rPr>
      </w:pPr>
    </w:p>
    <w:p w14:paraId="603A5904">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宋体"/>
          <w:color w:val="auto"/>
          <w:sz w:val="24"/>
          <w:szCs w:val="24"/>
          <w:highlight w:val="none"/>
          <w:lang w:val="en-US" w:eastAsia="zh-CN" w:bidi="ar-SA"/>
        </w:rPr>
      </w:pPr>
    </w:p>
    <w:p w14:paraId="10879682">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宋体"/>
          <w:color w:val="auto"/>
          <w:sz w:val="24"/>
          <w:szCs w:val="24"/>
          <w:highlight w:val="none"/>
          <w:lang w:val="en-US" w:eastAsia="zh-CN" w:bidi="ar-SA"/>
        </w:rPr>
      </w:pPr>
    </w:p>
    <w:p w14:paraId="7FE8ABD2">
      <w:pPr>
        <w:pStyle w:val="40"/>
        <w:ind w:firstLine="1325" w:firstLineChars="300"/>
        <w:outlineLvl w:val="0"/>
        <w:rPr>
          <w:rStyle w:val="121"/>
          <w:rFonts w:hint="eastAsia" w:ascii="宋体" w:hAnsi="宋体" w:eastAsia="宋体" w:cs="宋体"/>
          <w:b/>
          <w:bCs/>
          <w:color w:val="auto"/>
          <w:highlight w:val="none"/>
          <w:lang w:val="en-US" w:eastAsia="zh-CN"/>
        </w:rPr>
      </w:pPr>
      <w:bookmarkStart w:id="296" w:name="_Toc30705"/>
      <w:bookmarkStart w:id="297" w:name="_Toc16956"/>
      <w:bookmarkStart w:id="298" w:name="OLE_LINK1"/>
      <w:bookmarkStart w:id="299" w:name="_Toc10199"/>
      <w:bookmarkStart w:id="300" w:name="_Toc7113"/>
      <w:bookmarkStart w:id="301" w:name="_Toc26751"/>
      <w:bookmarkStart w:id="302" w:name="_Toc20969"/>
      <w:bookmarkStart w:id="303" w:name="_Toc26554093"/>
      <w:bookmarkStart w:id="304" w:name="_Toc49090575"/>
      <w:bookmarkStart w:id="305" w:name="_Toc120614281"/>
      <w:r>
        <w:rPr>
          <w:rStyle w:val="121"/>
          <w:rFonts w:hint="eastAsia" w:ascii="宋体" w:hAnsi="宋体" w:eastAsia="宋体" w:cs="宋体"/>
          <w:b/>
          <w:bCs/>
          <w:color w:val="auto"/>
          <w:highlight w:val="none"/>
        </w:rPr>
        <w:t>第五章  评标</w:t>
      </w:r>
      <w:r>
        <w:rPr>
          <w:rStyle w:val="121"/>
          <w:rFonts w:hint="eastAsia" w:ascii="宋体" w:hAnsi="宋体" w:eastAsia="宋体" w:cs="宋体"/>
          <w:b/>
          <w:bCs/>
          <w:color w:val="auto"/>
          <w:highlight w:val="none"/>
          <w:lang w:val="en-US" w:eastAsia="zh-CN"/>
        </w:rPr>
        <w:t>方法与</w:t>
      </w:r>
      <w:r>
        <w:rPr>
          <w:rStyle w:val="121"/>
          <w:rFonts w:hint="eastAsia" w:ascii="宋体" w:hAnsi="宋体" w:eastAsia="宋体" w:cs="宋体"/>
          <w:b/>
          <w:bCs/>
          <w:color w:val="auto"/>
          <w:highlight w:val="none"/>
        </w:rPr>
        <w:t>评标标</w:t>
      </w:r>
      <w:bookmarkEnd w:id="296"/>
      <w:r>
        <w:rPr>
          <w:rStyle w:val="121"/>
          <w:rFonts w:hint="eastAsia" w:ascii="宋体" w:hAnsi="宋体" w:eastAsia="宋体" w:cs="宋体"/>
          <w:b/>
          <w:bCs/>
          <w:color w:val="auto"/>
          <w:highlight w:val="none"/>
          <w:lang w:val="en-US" w:eastAsia="zh-CN"/>
        </w:rPr>
        <w:t>准</w:t>
      </w:r>
      <w:bookmarkEnd w:id="297"/>
    </w:p>
    <w:p w14:paraId="371A4B35">
      <w:pPr>
        <w:spacing w:line="360" w:lineRule="auto"/>
        <w:rPr>
          <w:rFonts w:hint="eastAsia" w:ascii="宋体" w:hAnsi="宋体" w:eastAsia="宋体" w:cs="宋体"/>
          <w:color w:val="auto"/>
          <w:szCs w:val="21"/>
          <w:highlight w:val="none"/>
        </w:rPr>
      </w:pPr>
    </w:p>
    <w:p w14:paraId="57DDF9EC">
      <w:pPr>
        <w:spacing w:line="360" w:lineRule="auto"/>
        <w:ind w:firstLine="441"/>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一、评标方法：综合评分法</w:t>
      </w:r>
    </w:p>
    <w:p w14:paraId="41D2217F">
      <w:pPr>
        <w:spacing w:line="360" w:lineRule="auto"/>
        <w:ind w:firstLine="439"/>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综合评分法，是指投标文件满足招标文件全部实质性要求，且按照评审因素的量化指标评审得分最高的投标人为中标候选人的评标办法。</w:t>
      </w:r>
    </w:p>
    <w:p w14:paraId="1DD8EAFD">
      <w:pPr>
        <w:spacing w:line="360" w:lineRule="auto"/>
        <w:ind w:firstLine="441"/>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二、评标委员会构成：</w:t>
      </w:r>
    </w:p>
    <w:p w14:paraId="63FF0F61">
      <w:pPr>
        <w:spacing w:line="360" w:lineRule="auto"/>
        <w:ind w:firstLine="439"/>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本采购项目评标委员会的评委由采购人代表和评审专家组成。</w:t>
      </w:r>
    </w:p>
    <w:p w14:paraId="5CBBF48E">
      <w:pPr>
        <w:spacing w:line="360" w:lineRule="auto"/>
        <w:ind w:firstLine="441"/>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三、评标原则：</w:t>
      </w:r>
    </w:p>
    <w:p w14:paraId="719F15BE">
      <w:pPr>
        <w:spacing w:line="360" w:lineRule="auto"/>
        <w:ind w:firstLine="439"/>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评标委员会必须公平、公正、客观，不带任何倾向性和启发性；不得向外界透露任何与评标有关的内容；任何单位和个人不得干扰、影响评标的正常进行；评标委员会及有关工作人员不得私下与投标人接触。</w:t>
      </w:r>
    </w:p>
    <w:p w14:paraId="108CF280">
      <w:pPr>
        <w:spacing w:line="360" w:lineRule="auto"/>
        <w:ind w:firstLine="482"/>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四、评标标准</w:t>
      </w:r>
    </w:p>
    <w:p w14:paraId="5C2177E2">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（一）评标时，评标委员会以招标文件为评标依据，评标委员会各成员独立对每个投标人的投标文件进行评价，并汇总每个投标人的得分。评标过程中，不得去掉报价中的最高报价和最低报价。</w:t>
      </w:r>
    </w:p>
    <w:p w14:paraId="066D87DB">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（二）本项目评分总分为100分，按四舍五入取至小数点后两位。</w:t>
      </w:r>
    </w:p>
    <w:p w14:paraId="6AB3890F">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（三）总得分=价格分+商务技术分。</w:t>
      </w:r>
    </w:p>
    <w:bookmarkEnd w:id="298"/>
    <w:p w14:paraId="37D2BABD">
      <w:pPr>
        <w:spacing w:line="500" w:lineRule="exact"/>
        <w:jc w:val="center"/>
        <w:rPr>
          <w:rFonts w:ascii="黑体" w:hAnsi="黑体" w:eastAsia="黑体" w:cs="Times New Roman"/>
          <w:sz w:val="32"/>
          <w:szCs w:val="24"/>
          <w:highlight w:val="none"/>
        </w:rPr>
      </w:pPr>
      <w:r>
        <w:rPr>
          <w:rFonts w:hint="eastAsia" w:ascii="黑体" w:hAnsi="黑体" w:eastAsia="黑体" w:cs="Times New Roman"/>
          <w:sz w:val="32"/>
          <w:szCs w:val="24"/>
          <w:highlight w:val="none"/>
        </w:rPr>
        <w:t>综合评分法</w:t>
      </w:r>
    </w:p>
    <w:p w14:paraId="6A11B3EA">
      <w:pPr>
        <w:spacing w:line="360" w:lineRule="auto"/>
        <w:ind w:firstLine="439"/>
        <w:jc w:val="left"/>
        <w:rPr>
          <w:rFonts w:hint="eastAsia" w:ascii="宋体" w:hAnsi="宋体" w:eastAsia="宋体" w:cs="宋体"/>
          <w:b/>
          <w:bCs/>
          <w:color w:val="auto"/>
          <w:sz w:val="24"/>
          <w:szCs w:val="24"/>
          <w:highlight w:val="none"/>
        </w:rPr>
      </w:pPr>
    </w:p>
    <w:p w14:paraId="77C31EE1">
      <w:pPr>
        <w:spacing w:line="360" w:lineRule="auto"/>
        <w:ind w:firstLine="439"/>
        <w:jc w:val="left"/>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1、价格（30分）</w:t>
      </w:r>
    </w:p>
    <w:p w14:paraId="36D95A04">
      <w:pPr>
        <w:spacing w:line="360" w:lineRule="auto"/>
        <w:ind w:firstLine="439"/>
        <w:jc w:val="lef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采用低价优先法计算，即满足招标文件要求且投标价格最低的投标报价为评标基准价，其价格分为满分。其他投标人的价格分统一按照下列公式计算：</w:t>
      </w:r>
    </w:p>
    <w:p w14:paraId="3226BFDF">
      <w:pPr>
        <w:spacing w:line="360" w:lineRule="auto"/>
        <w:ind w:firstLine="439"/>
        <w:jc w:val="lef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投标报价得分=（评标基准价/投标报价）×30分</w:t>
      </w:r>
    </w:p>
    <w:p w14:paraId="7A4FBBA2">
      <w:pPr>
        <w:spacing w:line="360" w:lineRule="auto"/>
        <w:ind w:firstLine="439"/>
        <w:jc w:val="lef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因落实政府采购政策进行价格调整的，以调整后的价格计算评标基准价和投标报价，小数点后保留两位。</w:t>
      </w:r>
    </w:p>
    <w:p w14:paraId="4D6A4AC8">
      <w:pPr>
        <w:spacing w:line="360" w:lineRule="auto"/>
        <w:ind w:firstLine="439"/>
        <w:jc w:val="left"/>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2、商务技术分（70分）</w:t>
      </w:r>
    </w:p>
    <w:tbl>
      <w:tblPr>
        <w:tblStyle w:val="30"/>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879"/>
        <w:gridCol w:w="7377"/>
      </w:tblGrid>
      <w:tr w14:paraId="1F5DC4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8" w:hRule="atLeast"/>
          <w:jc w:val="center"/>
        </w:trPr>
        <w:tc>
          <w:tcPr>
            <w:tcW w:w="1015" w:type="pct"/>
            <w:vAlign w:val="center"/>
          </w:tcPr>
          <w:p w14:paraId="18BC6FB7">
            <w:pPr>
              <w:spacing w:line="360" w:lineRule="auto"/>
              <w:ind w:firstLine="439"/>
              <w:jc w:val="lef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评审因素</w:t>
            </w:r>
          </w:p>
        </w:tc>
        <w:tc>
          <w:tcPr>
            <w:tcW w:w="3984" w:type="pct"/>
            <w:vAlign w:val="center"/>
          </w:tcPr>
          <w:p w14:paraId="1BE2A1CE">
            <w:pPr>
              <w:spacing w:line="360" w:lineRule="auto"/>
              <w:ind w:firstLine="439"/>
              <w:jc w:val="lef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评审标准</w:t>
            </w:r>
          </w:p>
        </w:tc>
      </w:tr>
      <w:tr w14:paraId="44CF4E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8" w:hRule="atLeast"/>
          <w:jc w:val="center"/>
        </w:trPr>
        <w:tc>
          <w:tcPr>
            <w:tcW w:w="1015" w:type="pct"/>
            <w:vAlign w:val="center"/>
          </w:tcPr>
          <w:p w14:paraId="7259C893">
            <w:pPr>
              <w:widowControl/>
              <w:spacing w:line="4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技术参数（</w:t>
            </w:r>
            <w:r>
              <w:rPr>
                <w:rFonts w:hint="eastAsia" w:ascii="宋体" w:hAnsi="宋体" w:eastAsia="宋体" w:cs="宋体"/>
                <w:color w:val="auto"/>
                <w:sz w:val="24"/>
                <w:szCs w:val="24"/>
                <w:highlight w:val="none"/>
                <w:lang w:val="en-US" w:eastAsia="zh-CN"/>
              </w:rPr>
              <w:t>3</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分）</w:t>
            </w:r>
          </w:p>
        </w:tc>
        <w:tc>
          <w:tcPr>
            <w:tcW w:w="3984" w:type="pct"/>
            <w:vAlign w:val="center"/>
          </w:tcPr>
          <w:p w14:paraId="166B0AC0">
            <w:pPr>
              <w:spacing w:line="46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完全符合招标文件第六章《项目需求》中“</w:t>
            </w:r>
            <w:r>
              <w:rPr>
                <w:rFonts w:hint="eastAsia" w:ascii="宋体" w:hAnsi="宋体" w:eastAsia="宋体" w:cs="宋体"/>
                <w:color w:val="auto"/>
                <w:sz w:val="24"/>
                <w:szCs w:val="24"/>
                <w:highlight w:val="none"/>
                <w:lang w:eastAsia="zh-CN"/>
              </w:rPr>
              <w:t>技术参数</w:t>
            </w:r>
            <w:r>
              <w:rPr>
                <w:rFonts w:hint="eastAsia" w:ascii="宋体" w:hAnsi="宋体" w:eastAsia="宋体" w:cs="宋体"/>
                <w:color w:val="auto"/>
                <w:sz w:val="24"/>
                <w:szCs w:val="24"/>
                <w:highlight w:val="none"/>
              </w:rPr>
              <w:t>”响应指标，满足要求的得</w:t>
            </w:r>
            <w:r>
              <w:rPr>
                <w:rFonts w:hint="eastAsia" w:ascii="宋体" w:hAnsi="宋体" w:eastAsia="宋体" w:cs="宋体"/>
                <w:color w:val="auto"/>
                <w:sz w:val="24"/>
                <w:szCs w:val="24"/>
                <w:highlight w:val="none"/>
                <w:lang w:val="en-US" w:eastAsia="zh-CN"/>
              </w:rPr>
              <w:t>3</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分。</w:t>
            </w:r>
            <w:r>
              <w:rPr>
                <w:rFonts w:hint="eastAsia" w:ascii="宋体" w:hAnsi="宋体" w:cs="宋体"/>
                <w:sz w:val="24"/>
                <w:szCs w:val="24"/>
                <w:highlight w:val="none"/>
              </w:rPr>
              <w:t>每一项</w:t>
            </w:r>
            <w:r>
              <w:rPr>
                <w:rFonts w:hint="eastAsia" w:ascii="宋体" w:hAnsi="宋体" w:cs="宋体"/>
                <w:sz w:val="24"/>
                <w:szCs w:val="24"/>
                <w:highlight w:val="none"/>
                <w:lang w:val="en-US" w:eastAsia="zh-CN"/>
              </w:rPr>
              <w:t>技术参数及功能指标</w:t>
            </w:r>
            <w:r>
              <w:rPr>
                <w:rFonts w:hint="eastAsia" w:ascii="宋体" w:hAnsi="宋体" w:cs="宋体"/>
                <w:sz w:val="24"/>
                <w:szCs w:val="24"/>
                <w:highlight w:val="none"/>
              </w:rPr>
              <w:t>响应负偏离（缺、漏项视为负偏离）</w:t>
            </w:r>
            <w:r>
              <w:rPr>
                <w:rFonts w:hint="eastAsia" w:ascii="宋体" w:hAnsi="宋体" w:eastAsia="宋体" w:cs="宋体"/>
                <w:sz w:val="24"/>
                <w:szCs w:val="24"/>
                <w:highlight w:val="none"/>
                <w:lang w:eastAsia="zh-CN"/>
              </w:rPr>
              <w:t>扣</w:t>
            </w:r>
            <w:r>
              <w:rPr>
                <w:rFonts w:hint="eastAsia" w:ascii="宋体" w:hAnsi="宋体" w:eastAsia="宋体" w:cs="宋体"/>
                <w:sz w:val="24"/>
                <w:szCs w:val="24"/>
                <w:highlight w:val="none"/>
                <w:lang w:val="en-US" w:eastAsia="zh-CN"/>
              </w:rPr>
              <w:t>2</w:t>
            </w:r>
            <w:r>
              <w:rPr>
                <w:rFonts w:hint="eastAsia" w:ascii="宋体" w:hAnsi="宋体" w:cs="宋体"/>
                <w:sz w:val="24"/>
                <w:szCs w:val="24"/>
                <w:highlight w:val="none"/>
              </w:rPr>
              <w:t>分。</w:t>
            </w:r>
            <w:r>
              <w:rPr>
                <w:rFonts w:hint="eastAsia" w:ascii="宋体" w:hAnsi="宋体" w:eastAsia="宋体" w:cs="宋体"/>
                <w:color w:val="auto"/>
                <w:sz w:val="24"/>
                <w:szCs w:val="24"/>
                <w:highlight w:val="none"/>
              </w:rPr>
              <w:t>本项最高得</w:t>
            </w:r>
            <w:r>
              <w:rPr>
                <w:rFonts w:hint="eastAsia" w:ascii="宋体" w:hAnsi="宋体" w:cs="宋体"/>
                <w:color w:val="auto"/>
                <w:sz w:val="24"/>
                <w:szCs w:val="24"/>
                <w:highlight w:val="none"/>
                <w:lang w:val="en-US" w:eastAsia="zh-CN"/>
              </w:rPr>
              <w:t>36</w:t>
            </w:r>
            <w:r>
              <w:rPr>
                <w:rFonts w:hint="eastAsia" w:ascii="宋体" w:hAnsi="宋体" w:eastAsia="宋体" w:cs="宋体"/>
                <w:color w:val="auto"/>
                <w:sz w:val="24"/>
                <w:szCs w:val="24"/>
                <w:highlight w:val="none"/>
              </w:rPr>
              <w:t>分,最低得0分。</w:t>
            </w:r>
          </w:p>
          <w:p w14:paraId="6A8EBEBA">
            <w:pPr>
              <w:spacing w:line="460" w:lineRule="exact"/>
              <w:jc w:val="left"/>
              <w:rPr>
                <w:rFonts w:hint="eastAsia" w:ascii="宋体" w:hAnsi="宋体" w:eastAsia="宋体" w:cs="宋体"/>
                <w:color w:val="auto"/>
                <w:sz w:val="24"/>
                <w:szCs w:val="24"/>
                <w:highlight w:val="none"/>
              </w:rPr>
            </w:pPr>
            <w:r>
              <w:rPr>
                <w:rFonts w:hint="eastAsia" w:cs="宋体" w:asciiTheme="minorEastAsia" w:hAnsiTheme="minorEastAsia"/>
                <w:b/>
                <w:color w:val="000000" w:themeColor="text1"/>
                <w:sz w:val="24"/>
                <w:szCs w:val="24"/>
                <w:highlight w:val="none"/>
                <w:lang w:val="en-US" w:eastAsia="zh-CN"/>
                <w14:textFill>
                  <w14:solidFill>
                    <w14:schemeClr w14:val="tx1"/>
                  </w14:solidFill>
                </w14:textFill>
              </w:rPr>
              <w:t>注：</w:t>
            </w:r>
            <w:r>
              <w:rPr>
                <w:rFonts w:hint="eastAsia" w:cs="宋体" w:asciiTheme="minorEastAsia" w:hAnsiTheme="minorEastAsia"/>
                <w:b/>
                <w:color w:val="000000" w:themeColor="text1"/>
                <w:sz w:val="24"/>
                <w:szCs w:val="24"/>
                <w:highlight w:val="none"/>
                <w14:textFill>
                  <w14:solidFill>
                    <w14:schemeClr w14:val="tx1"/>
                  </w14:solidFill>
                </w14:textFill>
              </w:rPr>
              <w:t>（技术参数要求投标人应</w:t>
            </w:r>
            <w:r>
              <w:rPr>
                <w:rFonts w:hint="eastAsia" w:cs="宋体" w:asciiTheme="minorEastAsia" w:hAnsiTheme="minorEastAsia"/>
                <w:b/>
                <w:color w:val="000000" w:themeColor="text1"/>
                <w:sz w:val="24"/>
                <w:szCs w:val="24"/>
                <w:highlight w:val="none"/>
                <w:lang w:val="en-US" w:eastAsia="zh-CN"/>
                <w14:textFill>
                  <w14:solidFill>
                    <w14:schemeClr w14:val="tx1"/>
                  </w14:solidFill>
                </w14:textFill>
              </w:rPr>
              <w:t>在</w:t>
            </w:r>
            <w:r>
              <w:rPr>
                <w:rFonts w:hint="eastAsia" w:ascii="宋体" w:hAnsi="宋体" w:eastAsia="宋体" w:cs="宋体"/>
                <w:b/>
                <w:bCs/>
                <w:color w:val="auto"/>
                <w:sz w:val="24"/>
                <w:szCs w:val="24"/>
                <w:highlight w:val="none"/>
              </w:rPr>
              <w:t>技术要求响应及偏离表</w:t>
            </w:r>
            <w:r>
              <w:rPr>
                <w:rFonts w:hint="eastAsia" w:cs="宋体" w:asciiTheme="minorEastAsia" w:hAnsiTheme="minorEastAsia"/>
                <w:b/>
                <w:color w:val="000000" w:themeColor="text1"/>
                <w:sz w:val="24"/>
                <w:szCs w:val="24"/>
                <w:highlight w:val="none"/>
                <w14:textFill>
                  <w14:solidFill>
                    <w14:schemeClr w14:val="tx1"/>
                  </w14:solidFill>
                </w14:textFill>
              </w:rPr>
              <w:t>逐一列出所有参数性能配置等偏离情况</w:t>
            </w:r>
            <w:r>
              <w:rPr>
                <w:rFonts w:hint="eastAsia" w:ascii="宋体" w:hAnsi="宋体" w:eastAsia="宋体" w:cs="宋体"/>
                <w:b/>
                <w:bCs/>
                <w:sz w:val="24"/>
                <w:szCs w:val="24"/>
                <w:highlight w:val="none"/>
              </w:rPr>
              <w:t>，</w:t>
            </w:r>
            <w:r>
              <w:rPr>
                <w:rFonts w:hint="eastAsia" w:ascii="宋体" w:hAnsi="宋体" w:eastAsia="宋体" w:cs="宋体"/>
                <w:b/>
                <w:bCs/>
                <w:sz w:val="24"/>
                <w:szCs w:val="24"/>
                <w:highlight w:val="none"/>
                <w:lang w:eastAsia="zh-CN"/>
              </w:rPr>
              <w:t>同时</w:t>
            </w:r>
            <w:r>
              <w:rPr>
                <w:rFonts w:hint="eastAsia" w:ascii="宋体" w:hAnsi="宋体" w:eastAsia="宋体" w:cs="宋体"/>
                <w:b/>
                <w:bCs/>
                <w:sz w:val="24"/>
                <w:szCs w:val="24"/>
                <w:highlight w:val="none"/>
              </w:rPr>
              <w:t>提供明确的佐证材料证明（包括但不限于：检测报告</w:t>
            </w:r>
            <w:r>
              <w:rPr>
                <w:rFonts w:hint="eastAsia" w:ascii="宋体" w:hAnsi="宋体" w:cs="宋体"/>
                <w:b/>
                <w:bCs/>
                <w:sz w:val="24"/>
                <w:szCs w:val="24"/>
                <w:highlight w:val="none"/>
                <w:lang w:eastAsia="zh-CN"/>
              </w:rPr>
              <w:t>（</w:t>
            </w:r>
            <w:r>
              <w:rPr>
                <w:rFonts w:hint="eastAsia" w:ascii="宋体" w:hAnsi="宋体" w:cs="宋体"/>
                <w:b/>
                <w:bCs/>
                <w:sz w:val="24"/>
                <w:szCs w:val="24"/>
                <w:highlight w:val="none"/>
                <w:lang w:val="en-US" w:eastAsia="zh-CN"/>
              </w:rPr>
              <w:t>如检测报告中的内容与其他证明材料内容不一致，以检测报告中的内容为准</w:t>
            </w:r>
            <w:r>
              <w:rPr>
                <w:rFonts w:hint="eastAsia" w:ascii="宋体" w:hAnsi="宋体" w:cs="宋体"/>
                <w:b/>
                <w:bCs/>
                <w:sz w:val="24"/>
                <w:szCs w:val="24"/>
                <w:highlight w:val="none"/>
                <w:lang w:eastAsia="zh-CN"/>
              </w:rPr>
              <w:t>）、</w:t>
            </w:r>
            <w:r>
              <w:rPr>
                <w:rFonts w:hint="eastAsia" w:ascii="宋体" w:hAnsi="宋体" w:eastAsia="宋体" w:cs="宋体"/>
                <w:b/>
                <w:bCs/>
                <w:sz w:val="24"/>
                <w:szCs w:val="24"/>
                <w:highlight w:val="none"/>
              </w:rPr>
              <w:t>产品说明书、彩页、注册证等</w:t>
            </w:r>
            <w:r>
              <w:rPr>
                <w:rFonts w:hint="eastAsia" w:ascii="宋体" w:hAnsi="宋体" w:eastAsia="宋体" w:cs="宋体"/>
                <w:b/>
                <w:bCs/>
                <w:sz w:val="24"/>
                <w:szCs w:val="24"/>
                <w:highlight w:val="none"/>
                <w:lang w:eastAsia="zh-CN"/>
              </w:rPr>
              <w:t>）</w:t>
            </w:r>
            <w:r>
              <w:rPr>
                <w:rFonts w:hint="eastAsia" w:ascii="宋体" w:hAnsi="宋体" w:eastAsia="宋体" w:cs="宋体"/>
                <w:b/>
                <w:bCs/>
                <w:sz w:val="24"/>
                <w:szCs w:val="24"/>
                <w:highlight w:val="none"/>
              </w:rPr>
              <w:t>并逐条详细标注出佐证材料证明所在位置，未对证明材料标注或标注不明确视为未提供证明材料，除特殊要求自行承诺以外，其他自行承诺符合要求的不予认可。</w:t>
            </w:r>
            <w:r>
              <w:rPr>
                <w:rFonts w:hint="eastAsia" w:ascii="宋体" w:hAnsi="宋体" w:eastAsia="宋体" w:cs="宋体"/>
                <w:b/>
                <w:bCs/>
                <w:sz w:val="24"/>
                <w:szCs w:val="24"/>
                <w:highlight w:val="none"/>
                <w:lang w:eastAsia="zh-CN"/>
              </w:rPr>
              <w:t>）</w:t>
            </w:r>
          </w:p>
        </w:tc>
      </w:tr>
      <w:tr w14:paraId="45B8BD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25" w:hRule="atLeast"/>
          <w:jc w:val="center"/>
        </w:trPr>
        <w:tc>
          <w:tcPr>
            <w:tcW w:w="1015" w:type="pct"/>
            <w:vAlign w:val="center"/>
          </w:tcPr>
          <w:p w14:paraId="2C6D9F10">
            <w:pPr>
              <w:widowControl/>
              <w:spacing w:line="460" w:lineRule="exact"/>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类似</w:t>
            </w:r>
            <w:r>
              <w:rPr>
                <w:rFonts w:hint="eastAsia" w:ascii="宋体" w:hAnsi="宋体" w:eastAsia="宋体" w:cs="宋体"/>
                <w:color w:val="auto"/>
                <w:sz w:val="24"/>
                <w:szCs w:val="24"/>
                <w:highlight w:val="none"/>
              </w:rPr>
              <w:t>业绩（</w:t>
            </w: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rPr>
              <w:t>分）</w:t>
            </w:r>
          </w:p>
        </w:tc>
        <w:tc>
          <w:tcPr>
            <w:tcW w:w="3984" w:type="pct"/>
            <w:vAlign w:val="center"/>
          </w:tcPr>
          <w:p w14:paraId="66F4E22C">
            <w:pPr>
              <w:pBdr>
                <w:top w:val="none" w:color="000000" w:sz="0" w:space="0"/>
                <w:left w:val="none" w:color="000000" w:sz="0" w:space="0"/>
                <w:bottom w:val="none" w:color="000000" w:sz="0" w:space="0"/>
                <w:right w:val="none" w:color="000000" w:sz="0" w:space="0"/>
              </w:pBdr>
              <w:spacing w:before="0" w:after="0" w:line="400" w:lineRule="atLeast"/>
              <w:ind w:left="0" w:right="0" w:firstLine="0"/>
              <w:rPr>
                <w:rFonts w:ascii="宋体" w:hAnsi="宋体" w:eastAsia="宋体" w:cs="宋体"/>
                <w:color w:val="000000"/>
                <w:sz w:val="24"/>
                <w:highlight w:val="none"/>
              </w:rPr>
            </w:pPr>
            <w:r>
              <w:rPr>
                <w:rFonts w:hint="eastAsia" w:ascii="宋体" w:hAnsi="宋体" w:cs="宋体"/>
                <w:color w:val="000000"/>
                <w:sz w:val="24"/>
                <w:highlight w:val="none"/>
                <w:lang w:val="en-US" w:eastAsia="zh-CN"/>
              </w:rPr>
              <w:t>提供所投</w:t>
            </w:r>
            <w:r>
              <w:rPr>
                <w:rFonts w:hint="eastAsia" w:ascii="宋体" w:hAnsi="宋体" w:cs="宋体"/>
                <w:color w:val="000000"/>
                <w:sz w:val="24"/>
                <w:highlight w:val="none"/>
                <w:lang w:eastAsia="zh-CN"/>
              </w:rPr>
              <w:t>产品</w:t>
            </w:r>
            <w:r>
              <w:rPr>
                <w:rFonts w:hint="default" w:ascii="Segoe UI" w:hAnsi="Segoe UI" w:eastAsia="Segoe UI" w:cs="Segoe UI"/>
                <w:i w:val="0"/>
                <w:iCs w:val="0"/>
                <w:caps w:val="0"/>
                <w:color w:val="0F1115"/>
                <w:spacing w:val="0"/>
                <w:sz w:val="24"/>
                <w:szCs w:val="24"/>
                <w:highlight w:val="none"/>
                <w:shd w:val="clear" w:fill="FFFFFF"/>
              </w:rPr>
              <w:t>（同品牌同型号）</w:t>
            </w:r>
            <w:r>
              <w:rPr>
                <w:rFonts w:ascii="宋体" w:hAnsi="宋体" w:eastAsia="宋体" w:cs="宋体"/>
                <w:color w:val="000000"/>
                <w:sz w:val="24"/>
                <w:highlight w:val="none"/>
              </w:rPr>
              <w:t>自202</w:t>
            </w:r>
            <w:r>
              <w:rPr>
                <w:rFonts w:hint="eastAsia" w:ascii="宋体" w:hAnsi="宋体" w:eastAsia="宋体" w:cs="宋体"/>
                <w:color w:val="000000"/>
                <w:sz w:val="24"/>
                <w:highlight w:val="none"/>
                <w:lang w:val="en-US" w:eastAsia="zh-CN"/>
              </w:rPr>
              <w:t>2</w:t>
            </w:r>
            <w:r>
              <w:rPr>
                <w:rFonts w:ascii="宋体" w:hAnsi="宋体" w:eastAsia="宋体" w:cs="宋体"/>
                <w:color w:val="000000"/>
                <w:sz w:val="24"/>
                <w:highlight w:val="none"/>
              </w:rPr>
              <w:t>年1月1日至今</w:t>
            </w:r>
            <w:r>
              <w:rPr>
                <w:rFonts w:hint="eastAsia" w:ascii="宋体" w:hAnsi="宋体" w:cs="宋体"/>
                <w:color w:val="000000"/>
                <w:sz w:val="24"/>
                <w:highlight w:val="none"/>
                <w:lang w:eastAsia="zh-CN"/>
              </w:rPr>
              <w:t>的业绩合同的，</w:t>
            </w:r>
            <w:r>
              <w:rPr>
                <w:rFonts w:hint="default" w:ascii="Segoe UI" w:hAnsi="Segoe UI" w:eastAsia="Segoe UI" w:cs="Segoe UI"/>
                <w:i w:val="0"/>
                <w:iCs w:val="0"/>
                <w:caps w:val="0"/>
                <w:color w:val="0F1115"/>
                <w:spacing w:val="0"/>
                <w:sz w:val="24"/>
                <w:szCs w:val="24"/>
                <w:highlight w:val="none"/>
                <w:shd w:val="clear" w:fill="FFFFFF"/>
              </w:rPr>
              <w:t>每提供一份合同</w:t>
            </w:r>
            <w:r>
              <w:rPr>
                <w:rFonts w:hint="eastAsia" w:ascii="宋体" w:hAnsi="宋体" w:cs="宋体"/>
                <w:color w:val="000000"/>
                <w:sz w:val="24"/>
                <w:highlight w:val="none"/>
                <w:lang w:eastAsia="zh-CN"/>
              </w:rPr>
              <w:t>得</w:t>
            </w:r>
            <w:r>
              <w:rPr>
                <w:rFonts w:hint="eastAsia" w:ascii="宋体" w:hAnsi="宋体" w:cs="宋体"/>
                <w:color w:val="000000"/>
                <w:sz w:val="24"/>
                <w:highlight w:val="none"/>
                <w:lang w:val="en-US" w:eastAsia="zh-CN"/>
              </w:rPr>
              <w:t>2</w:t>
            </w:r>
            <w:r>
              <w:rPr>
                <w:rFonts w:hint="eastAsia" w:ascii="宋体" w:hAnsi="宋体" w:cs="宋体"/>
                <w:color w:val="000000"/>
                <w:sz w:val="24"/>
                <w:highlight w:val="none"/>
                <w:lang w:eastAsia="zh-CN"/>
              </w:rPr>
              <w:t>分，最高得</w:t>
            </w:r>
            <w:r>
              <w:rPr>
                <w:rFonts w:hint="eastAsia" w:ascii="宋体" w:hAnsi="宋体" w:cs="宋体"/>
                <w:color w:val="000000"/>
                <w:sz w:val="24"/>
                <w:highlight w:val="none"/>
                <w:lang w:val="en-US" w:eastAsia="zh-CN"/>
              </w:rPr>
              <w:t>8</w:t>
            </w:r>
            <w:r>
              <w:rPr>
                <w:rFonts w:hint="eastAsia" w:ascii="宋体" w:hAnsi="宋体" w:cs="宋体"/>
                <w:color w:val="000000"/>
                <w:sz w:val="24"/>
                <w:highlight w:val="none"/>
                <w:lang w:eastAsia="zh-CN"/>
              </w:rPr>
              <w:t>分。</w:t>
            </w:r>
          </w:p>
          <w:p w14:paraId="61171B53">
            <w:pPr>
              <w:pStyle w:val="13"/>
              <w:keepNext w:val="0"/>
              <w:keepLines w:val="0"/>
              <w:pageBreakBefore w:val="0"/>
              <w:widowControl w:val="0"/>
              <w:spacing w:line="460" w:lineRule="exact"/>
              <w:rPr>
                <w:rFonts w:hint="eastAsia" w:cs="宋体" w:asciiTheme="minorEastAsia" w:hAnsiTheme="minorEastAsia"/>
                <w:b/>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auto"/>
                <w:sz w:val="24"/>
                <w:szCs w:val="24"/>
                <w:highlight w:val="none"/>
                <w:lang w:eastAsia="zh-CN"/>
              </w:rPr>
              <w:t>注：</w:t>
            </w:r>
            <w:r>
              <w:rPr>
                <w:rFonts w:hint="eastAsia" w:ascii="宋体" w:hAnsi="宋体" w:eastAsia="宋体" w:cs="宋体"/>
                <w:color w:val="auto"/>
                <w:sz w:val="24"/>
                <w:szCs w:val="24"/>
                <w:highlight w:val="none"/>
              </w:rPr>
              <w:t>投标文件中提供合同扫描件并加盖投标人公章，时间、标的内容以合同为准，否则不得分。</w:t>
            </w:r>
          </w:p>
        </w:tc>
      </w:tr>
      <w:tr w14:paraId="57D0E7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8" w:hRule="atLeast"/>
          <w:jc w:val="center"/>
        </w:trPr>
        <w:tc>
          <w:tcPr>
            <w:tcW w:w="1015" w:type="pct"/>
            <w:vAlign w:val="center"/>
          </w:tcPr>
          <w:p w14:paraId="659944F1">
            <w:pPr>
              <w:widowControl/>
              <w:spacing w:line="460" w:lineRule="exact"/>
              <w:jc w:val="center"/>
              <w:rPr>
                <w:rFonts w:hint="eastAsia" w:ascii="宋体" w:hAnsi="宋体" w:cs="宋体"/>
                <w:color w:val="auto"/>
                <w:sz w:val="24"/>
                <w:szCs w:val="24"/>
                <w:highlight w:val="none"/>
                <w:lang w:val="en-US" w:eastAsia="zh-CN"/>
              </w:rPr>
            </w:pPr>
            <w:r>
              <w:rPr>
                <w:rFonts w:hint="eastAsia" w:ascii="宋体" w:hAnsi="宋体" w:eastAsia="宋体" w:cs="宋体"/>
                <w:sz w:val="24"/>
                <w:szCs w:val="24"/>
                <w:highlight w:val="none"/>
              </w:rPr>
              <w:t>免费质保期（</w:t>
            </w:r>
            <w:r>
              <w:rPr>
                <w:rFonts w:hint="eastAsia" w:ascii="宋体" w:hAnsi="宋体" w:cs="宋体"/>
                <w:sz w:val="24"/>
                <w:szCs w:val="24"/>
                <w:highlight w:val="none"/>
                <w:lang w:val="en-US" w:eastAsia="zh-CN"/>
              </w:rPr>
              <w:t>4</w:t>
            </w:r>
            <w:r>
              <w:rPr>
                <w:rFonts w:hint="eastAsia" w:ascii="宋体" w:hAnsi="宋体" w:eastAsia="宋体" w:cs="宋体"/>
                <w:sz w:val="24"/>
                <w:szCs w:val="24"/>
                <w:highlight w:val="none"/>
              </w:rPr>
              <w:t>分）</w:t>
            </w:r>
          </w:p>
        </w:tc>
        <w:tc>
          <w:tcPr>
            <w:tcW w:w="3984" w:type="pct"/>
            <w:vAlign w:val="center"/>
          </w:tcPr>
          <w:p w14:paraId="06CEE1B2">
            <w:pPr>
              <w:widowControl/>
              <w:spacing w:line="460" w:lineRule="exact"/>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根据招标文件中免费质保期的相关要求，</w:t>
            </w:r>
            <w:r>
              <w:rPr>
                <w:rFonts w:hint="eastAsia" w:ascii="宋体" w:hAnsi="宋体" w:eastAsia="宋体" w:cs="宋体"/>
                <w:sz w:val="24"/>
                <w:szCs w:val="24"/>
                <w:highlight w:val="none"/>
                <w:lang w:eastAsia="zh-CN"/>
              </w:rPr>
              <w:t>在</w:t>
            </w:r>
            <w:r>
              <w:rPr>
                <w:rFonts w:hint="eastAsia" w:ascii="宋体" w:hAnsi="宋体" w:eastAsia="宋体" w:cs="宋体"/>
                <w:sz w:val="24"/>
                <w:szCs w:val="24"/>
                <w:highlight w:val="none"/>
              </w:rPr>
              <w:t>满足文件要求的基础上每增加1年加</w:t>
            </w:r>
            <w:r>
              <w:rPr>
                <w:rFonts w:hint="eastAsia" w:ascii="宋体" w:hAnsi="宋体" w:cs="宋体"/>
                <w:sz w:val="24"/>
                <w:szCs w:val="24"/>
                <w:highlight w:val="none"/>
                <w:lang w:val="en-US" w:eastAsia="zh-CN"/>
              </w:rPr>
              <w:t>2</w:t>
            </w:r>
            <w:r>
              <w:rPr>
                <w:rFonts w:hint="eastAsia" w:ascii="宋体" w:hAnsi="宋体" w:eastAsia="宋体" w:cs="宋体"/>
                <w:sz w:val="24"/>
                <w:szCs w:val="24"/>
                <w:highlight w:val="none"/>
              </w:rPr>
              <w:t>分。本项最高得</w:t>
            </w:r>
            <w:r>
              <w:rPr>
                <w:rFonts w:hint="eastAsia" w:ascii="宋体" w:hAnsi="宋体" w:cs="宋体"/>
                <w:sz w:val="24"/>
                <w:szCs w:val="24"/>
                <w:highlight w:val="none"/>
                <w:lang w:val="en-US" w:eastAsia="zh-CN"/>
              </w:rPr>
              <w:t>4</w:t>
            </w:r>
            <w:r>
              <w:rPr>
                <w:rFonts w:hint="eastAsia" w:ascii="宋体" w:hAnsi="宋体" w:eastAsia="宋体" w:cs="宋体"/>
                <w:sz w:val="24"/>
                <w:szCs w:val="24"/>
                <w:highlight w:val="none"/>
              </w:rPr>
              <w:t>分。</w:t>
            </w:r>
          </w:p>
          <w:p w14:paraId="3B0A8557">
            <w:pPr>
              <w:widowControl/>
              <w:spacing w:line="460" w:lineRule="exact"/>
              <w:jc w:val="lef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注：投标文件中提供免费质保期承诺并加盖投标人公章，未按要求提供不得分。</w:t>
            </w:r>
          </w:p>
        </w:tc>
      </w:tr>
      <w:tr w14:paraId="632EE5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15" w:hRule="atLeast"/>
          <w:jc w:val="center"/>
        </w:trPr>
        <w:tc>
          <w:tcPr>
            <w:tcW w:w="1015" w:type="pct"/>
            <w:vAlign w:val="center"/>
          </w:tcPr>
          <w:p w14:paraId="7497A895">
            <w:pPr>
              <w:spacing w:line="360" w:lineRule="auto"/>
              <w:jc w:val="left"/>
              <w:rPr>
                <w:rFonts w:hint="default" w:ascii="宋体" w:hAnsi="宋体" w:eastAsia="宋体" w:cs="宋体"/>
                <w:b w:val="0"/>
                <w:bCs w:val="0"/>
                <w:color w:val="auto"/>
                <w:sz w:val="24"/>
                <w:szCs w:val="24"/>
                <w:highlight w:val="none"/>
              </w:rPr>
            </w:pPr>
            <w:r>
              <w:rPr>
                <w:rFonts w:hint="eastAsia" w:ascii="宋体" w:hAnsi="宋体" w:cs="宋体"/>
                <w:b w:val="0"/>
                <w:bCs w:val="0"/>
                <w:color w:val="000000"/>
                <w:sz w:val="24"/>
                <w:szCs w:val="24"/>
                <w:highlight w:val="none"/>
                <w:lang w:val="en-US" w:eastAsia="zh-CN" w:bidi="ar-SA"/>
              </w:rPr>
              <w:t>实施</w:t>
            </w:r>
            <w:r>
              <w:rPr>
                <w:rFonts w:hint="eastAsia" w:ascii="宋体" w:hAnsi="宋体" w:eastAsia="宋体" w:cs="宋体"/>
                <w:b w:val="0"/>
                <w:bCs w:val="0"/>
                <w:color w:val="000000"/>
                <w:sz w:val="24"/>
                <w:szCs w:val="24"/>
                <w:highlight w:val="none"/>
                <w:lang w:val="en-US" w:eastAsia="zh-CN" w:bidi="ar-SA"/>
              </w:rPr>
              <w:t>方案</w:t>
            </w:r>
            <w:r>
              <w:rPr>
                <w:rFonts w:hint="eastAsia" w:ascii="宋体" w:hAnsi="宋体" w:cs="宋体"/>
                <w:b w:val="0"/>
                <w:bCs w:val="0"/>
                <w:color w:val="000000"/>
                <w:sz w:val="24"/>
                <w:szCs w:val="24"/>
                <w:highlight w:val="none"/>
                <w:lang w:val="en-US" w:eastAsia="zh-CN" w:bidi="ar-SA"/>
              </w:rPr>
              <w:t>（8分）</w:t>
            </w:r>
          </w:p>
        </w:tc>
        <w:tc>
          <w:tcPr>
            <w:tcW w:w="3984" w:type="pct"/>
            <w:vAlign w:val="center"/>
          </w:tcPr>
          <w:p w14:paraId="1DE4E654">
            <w:pPr>
              <w:spacing w:line="360" w:lineRule="auto"/>
              <w:jc w:val="left"/>
              <w:rPr>
                <w:rFonts w:hint="eastAsia" w:ascii="宋体" w:hAnsi="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t>针对本项目制定实施方案</w:t>
            </w:r>
            <w:r>
              <w:rPr>
                <w:rFonts w:hint="eastAsia" w:ascii="宋体" w:hAnsi="宋体" w:cs="宋体"/>
                <w:b w:val="0"/>
                <w:bCs w:val="0"/>
                <w:color w:val="000000"/>
                <w:sz w:val="24"/>
                <w:highlight w:val="none"/>
                <w:lang w:val="en-US" w:eastAsia="zh-CN"/>
              </w:rPr>
              <w:t>，进行综合评审，内容包含：①</w:t>
            </w:r>
            <w:r>
              <w:rPr>
                <w:rFonts w:hint="eastAsia" w:ascii="宋体" w:hAnsi="宋体" w:eastAsia="宋体" w:cs="宋体"/>
                <w:b w:val="0"/>
                <w:bCs w:val="0"/>
                <w:color w:val="000000"/>
                <w:sz w:val="24"/>
                <w:highlight w:val="none"/>
                <w:lang w:val="en-US" w:eastAsia="zh-CN"/>
              </w:rPr>
              <w:t>安装调试、调优</w:t>
            </w:r>
            <w:r>
              <w:rPr>
                <w:rFonts w:hint="eastAsia" w:ascii="宋体" w:hAnsi="宋体" w:cs="宋体"/>
                <w:b w:val="0"/>
                <w:bCs w:val="0"/>
                <w:color w:val="000000"/>
                <w:sz w:val="24"/>
                <w:highlight w:val="none"/>
                <w:lang w:val="en-US" w:eastAsia="zh-CN"/>
              </w:rPr>
              <w:t>；②</w:t>
            </w:r>
            <w:r>
              <w:rPr>
                <w:rFonts w:hint="eastAsia" w:ascii="宋体" w:hAnsi="宋体" w:eastAsia="宋体" w:cs="宋体"/>
                <w:b w:val="0"/>
                <w:bCs w:val="0"/>
                <w:color w:val="000000"/>
                <w:sz w:val="24"/>
                <w:highlight w:val="none"/>
                <w:lang w:val="en-US" w:eastAsia="zh-CN"/>
              </w:rPr>
              <w:t>工作时间进度计划表</w:t>
            </w:r>
            <w:r>
              <w:rPr>
                <w:rFonts w:hint="eastAsia" w:ascii="宋体" w:hAnsi="宋体" w:cs="宋体"/>
                <w:b w:val="0"/>
                <w:bCs w:val="0"/>
                <w:color w:val="000000"/>
                <w:sz w:val="24"/>
                <w:highlight w:val="none"/>
                <w:lang w:val="en-US" w:eastAsia="zh-CN"/>
              </w:rPr>
              <w:t>；③</w:t>
            </w:r>
            <w:r>
              <w:rPr>
                <w:rFonts w:hint="eastAsia" w:ascii="宋体" w:hAnsi="宋体" w:eastAsia="宋体" w:cs="宋体"/>
                <w:b w:val="0"/>
                <w:bCs w:val="0"/>
                <w:color w:val="000000"/>
                <w:sz w:val="24"/>
                <w:highlight w:val="none"/>
                <w:lang w:val="en-US" w:eastAsia="zh-CN"/>
              </w:rPr>
              <w:t>突发情况应急预案</w:t>
            </w:r>
            <w:r>
              <w:rPr>
                <w:rFonts w:hint="eastAsia" w:ascii="宋体" w:hAnsi="宋体" w:cs="宋体"/>
                <w:b w:val="0"/>
                <w:bCs w:val="0"/>
                <w:color w:val="000000"/>
                <w:sz w:val="24"/>
                <w:highlight w:val="none"/>
                <w:lang w:val="en-US" w:eastAsia="zh-CN"/>
              </w:rPr>
              <w:t>；④</w:t>
            </w:r>
            <w:r>
              <w:rPr>
                <w:rFonts w:hint="eastAsia" w:ascii="宋体" w:hAnsi="宋体" w:eastAsia="宋体" w:cs="宋体"/>
                <w:b w:val="0"/>
                <w:bCs w:val="0"/>
                <w:color w:val="000000"/>
                <w:sz w:val="24"/>
                <w:highlight w:val="none"/>
                <w:lang w:val="en-US" w:eastAsia="zh-CN"/>
              </w:rPr>
              <w:t>关键步骤的思路和要点</w:t>
            </w:r>
            <w:r>
              <w:rPr>
                <w:rFonts w:hint="eastAsia" w:ascii="宋体" w:hAnsi="宋体" w:cs="宋体"/>
                <w:b w:val="0"/>
                <w:bCs w:val="0"/>
                <w:color w:val="000000"/>
                <w:sz w:val="24"/>
                <w:highlight w:val="none"/>
                <w:lang w:val="en-US" w:eastAsia="zh-CN"/>
              </w:rPr>
              <w:t>。方案包括以上4项内容得8分。每缺少一项扣2分；以上内容中存在</w:t>
            </w:r>
            <w:r>
              <w:rPr>
                <w:rFonts w:hint="eastAsia"/>
                <w:b w:val="0"/>
                <w:bCs w:val="0"/>
                <w:strike w:val="0"/>
                <w:color w:val="000000"/>
                <w:sz w:val="24"/>
                <w:szCs w:val="24"/>
                <w:highlight w:val="none"/>
              </w:rPr>
              <w:t>瑕疵</w:t>
            </w:r>
            <w:r>
              <w:rPr>
                <w:rFonts w:hint="eastAsia" w:ascii="宋体" w:hAnsi="宋体" w:cs="宋体"/>
                <w:b w:val="0"/>
                <w:bCs w:val="0"/>
                <w:color w:val="000000"/>
                <w:sz w:val="24"/>
                <w:highlight w:val="none"/>
                <w:lang w:val="en-US" w:eastAsia="zh-CN"/>
              </w:rPr>
              <w:t>或错误的每有1处，扣1分，扣完为止。</w:t>
            </w:r>
          </w:p>
          <w:p w14:paraId="2BE605DA">
            <w:pPr>
              <w:spacing w:line="360" w:lineRule="auto"/>
              <w:jc w:val="left"/>
              <w:rPr>
                <w:rFonts w:hint="default" w:ascii="宋体" w:hAnsi="宋体" w:cs="宋体"/>
                <w:b w:val="0"/>
                <w:bCs w:val="0"/>
                <w:color w:val="000000"/>
                <w:sz w:val="24"/>
                <w:highlight w:val="none"/>
                <w:lang w:val="en-US" w:eastAsia="zh-CN"/>
              </w:rPr>
            </w:pPr>
            <w:r>
              <w:rPr>
                <w:rFonts w:hint="eastAsia" w:ascii="宋体" w:hAnsi="宋体" w:cs="宋体"/>
                <w:b w:val="0"/>
                <w:bCs w:val="0"/>
                <w:color w:val="000000"/>
                <w:sz w:val="24"/>
                <w:highlight w:val="none"/>
                <w:lang w:val="en-US" w:eastAsia="zh-CN"/>
              </w:rPr>
              <w:t>注：“</w:t>
            </w:r>
            <w:r>
              <w:rPr>
                <w:rFonts w:hint="eastAsia"/>
                <w:b w:val="0"/>
                <w:bCs w:val="0"/>
                <w:strike w:val="0"/>
                <w:color w:val="000000"/>
                <w:sz w:val="24"/>
                <w:szCs w:val="24"/>
                <w:highlight w:val="none"/>
              </w:rPr>
              <w:t>瑕疵</w:t>
            </w:r>
            <w:r>
              <w:rPr>
                <w:rFonts w:hint="eastAsia" w:ascii="宋体" w:hAnsi="宋体" w:cs="宋体"/>
                <w:b w:val="0"/>
                <w:bCs w:val="0"/>
                <w:color w:val="000000"/>
                <w:sz w:val="24"/>
                <w:highlight w:val="none"/>
                <w:lang w:val="en-US" w:eastAsia="zh-CN"/>
              </w:rPr>
              <w:t>或错误”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存在不可能实现的夸大情形；仅有框架标题，内容简略或简单复制本项目采购需求、表述不清不符合采购需求的情形。</w:t>
            </w:r>
          </w:p>
        </w:tc>
      </w:tr>
      <w:tr w14:paraId="2FCE5C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015" w:type="pct"/>
            <w:vAlign w:val="center"/>
          </w:tcPr>
          <w:p w14:paraId="6F23561E">
            <w:pPr>
              <w:spacing w:line="360" w:lineRule="auto"/>
              <w:jc w:val="lef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备品备件管理方案</w:t>
            </w:r>
            <w:r>
              <w:rPr>
                <w:rFonts w:hint="eastAsia" w:ascii="宋体" w:hAnsi="宋体" w:cs="宋体"/>
                <w:b w:val="0"/>
                <w:bCs w:val="0"/>
                <w:color w:val="000000"/>
                <w:sz w:val="24"/>
                <w:szCs w:val="24"/>
                <w:highlight w:val="none"/>
                <w:lang w:val="en-US" w:eastAsia="zh-CN" w:bidi="ar-SA"/>
              </w:rPr>
              <w:t>（6分）</w:t>
            </w:r>
          </w:p>
        </w:tc>
        <w:tc>
          <w:tcPr>
            <w:tcW w:w="3984" w:type="pct"/>
            <w:vAlign w:val="center"/>
          </w:tcPr>
          <w:p w14:paraId="38B78443">
            <w:pPr>
              <w:spacing w:line="360" w:lineRule="auto"/>
              <w:jc w:val="left"/>
              <w:rPr>
                <w:rFonts w:hint="eastAsia" w:ascii="宋体" w:hAnsi="宋体" w:cs="宋体"/>
                <w:b w:val="0"/>
                <w:bCs w:val="0"/>
                <w:color w:val="000000"/>
                <w:sz w:val="24"/>
                <w:highlight w:val="none"/>
                <w:lang w:val="en-US" w:eastAsia="zh-CN"/>
              </w:rPr>
            </w:pPr>
            <w:bookmarkStart w:id="306" w:name="OLE_LINK15"/>
            <w:r>
              <w:rPr>
                <w:rFonts w:hint="eastAsia" w:ascii="宋体" w:hAnsi="宋体" w:eastAsia="宋体" w:cs="宋体"/>
                <w:b w:val="0"/>
                <w:bCs w:val="0"/>
                <w:color w:val="000000"/>
                <w:sz w:val="24"/>
                <w:highlight w:val="none"/>
                <w:lang w:val="zh-CN" w:eastAsia="zh-CN"/>
              </w:rPr>
              <w:t>针对本项目制定</w:t>
            </w:r>
            <w:r>
              <w:rPr>
                <w:rFonts w:hint="eastAsia" w:ascii="宋体" w:hAnsi="宋体" w:eastAsia="宋体" w:cs="宋体"/>
                <w:b w:val="0"/>
                <w:bCs w:val="0"/>
                <w:color w:val="000000"/>
                <w:sz w:val="24"/>
                <w:highlight w:val="none"/>
                <w:lang w:val="en-US" w:eastAsia="zh-CN"/>
              </w:rPr>
              <w:t>备品备件管理方案</w:t>
            </w:r>
            <w:r>
              <w:rPr>
                <w:rFonts w:hint="eastAsia" w:ascii="宋体" w:hAnsi="宋体" w:cs="宋体"/>
                <w:b w:val="0"/>
                <w:bCs w:val="0"/>
                <w:color w:val="000000"/>
                <w:sz w:val="24"/>
                <w:highlight w:val="none"/>
                <w:lang w:val="en-US" w:eastAsia="zh-CN"/>
              </w:rPr>
              <w:t>，进行综合评审，内容包含：①</w:t>
            </w:r>
            <w:r>
              <w:rPr>
                <w:rFonts w:hint="eastAsia" w:ascii="宋体" w:hAnsi="宋体" w:eastAsia="宋体" w:cs="宋体"/>
                <w:b w:val="0"/>
                <w:bCs w:val="0"/>
                <w:color w:val="000000"/>
                <w:sz w:val="24"/>
                <w:highlight w:val="none"/>
                <w:lang w:val="en-US" w:eastAsia="zh-CN"/>
              </w:rPr>
              <w:t>供应措施</w:t>
            </w:r>
            <w:r>
              <w:rPr>
                <w:rFonts w:hint="eastAsia" w:ascii="宋体" w:hAnsi="宋体" w:cs="宋体"/>
                <w:b w:val="0"/>
                <w:bCs w:val="0"/>
                <w:color w:val="000000"/>
                <w:sz w:val="24"/>
                <w:highlight w:val="none"/>
                <w:lang w:val="en-US" w:eastAsia="zh-CN"/>
              </w:rPr>
              <w:t>、</w:t>
            </w:r>
            <w:r>
              <w:rPr>
                <w:rFonts w:hint="eastAsia" w:ascii="宋体" w:hAnsi="宋体" w:eastAsia="宋体" w:cs="宋体"/>
                <w:b w:val="0"/>
                <w:bCs w:val="0"/>
                <w:color w:val="000000"/>
                <w:sz w:val="24"/>
                <w:highlight w:val="none"/>
                <w:lang w:val="en-US" w:eastAsia="zh-CN"/>
              </w:rPr>
              <w:t>适配性保障</w:t>
            </w:r>
            <w:r>
              <w:rPr>
                <w:rFonts w:hint="eastAsia" w:ascii="宋体" w:hAnsi="宋体" w:cs="宋体"/>
                <w:b w:val="0"/>
                <w:bCs w:val="0"/>
                <w:color w:val="000000"/>
                <w:sz w:val="24"/>
                <w:highlight w:val="none"/>
                <w:lang w:val="en-US" w:eastAsia="zh-CN"/>
              </w:rPr>
              <w:t>；②</w:t>
            </w:r>
            <w:r>
              <w:rPr>
                <w:rFonts w:hint="eastAsia" w:ascii="宋体" w:hAnsi="宋体" w:eastAsia="宋体" w:cs="宋体"/>
                <w:b w:val="0"/>
                <w:bCs w:val="0"/>
                <w:color w:val="000000"/>
                <w:sz w:val="24"/>
                <w:highlight w:val="none"/>
                <w:lang w:val="en-US" w:eastAsia="zh-CN"/>
              </w:rPr>
              <w:t>响应方式</w:t>
            </w:r>
            <w:r>
              <w:rPr>
                <w:rFonts w:hint="eastAsia" w:ascii="宋体" w:hAnsi="宋体" w:cs="宋体"/>
                <w:b w:val="0"/>
                <w:bCs w:val="0"/>
                <w:color w:val="000000"/>
                <w:sz w:val="24"/>
                <w:highlight w:val="none"/>
                <w:lang w:val="en-US" w:eastAsia="zh-CN"/>
              </w:rPr>
              <w:t>；③</w:t>
            </w:r>
            <w:r>
              <w:rPr>
                <w:rFonts w:hint="eastAsia" w:ascii="宋体" w:hAnsi="宋体" w:eastAsia="宋体" w:cs="宋体"/>
                <w:b w:val="0"/>
                <w:bCs w:val="0"/>
                <w:color w:val="000000"/>
                <w:sz w:val="24"/>
                <w:highlight w:val="none"/>
                <w:lang w:val="en-US" w:eastAsia="zh-CN"/>
              </w:rPr>
              <w:t>备品备件价格</w:t>
            </w:r>
            <w:r>
              <w:rPr>
                <w:rFonts w:hint="eastAsia" w:ascii="宋体" w:hAnsi="宋体" w:cs="宋体"/>
                <w:b w:val="0"/>
                <w:bCs w:val="0"/>
                <w:color w:val="000000"/>
                <w:sz w:val="24"/>
                <w:highlight w:val="none"/>
                <w:lang w:val="en-US" w:eastAsia="zh-CN"/>
              </w:rPr>
              <w:t>、</w:t>
            </w:r>
            <w:r>
              <w:rPr>
                <w:rFonts w:hint="eastAsia" w:ascii="宋体" w:hAnsi="宋体" w:eastAsia="宋体" w:cs="宋体"/>
                <w:b w:val="0"/>
                <w:bCs w:val="0"/>
                <w:color w:val="000000"/>
                <w:sz w:val="24"/>
                <w:highlight w:val="none"/>
                <w:lang w:val="en-US" w:eastAsia="zh-CN"/>
              </w:rPr>
              <w:t>库存管理</w:t>
            </w:r>
            <w:r>
              <w:rPr>
                <w:rFonts w:hint="eastAsia" w:ascii="宋体" w:hAnsi="宋体" w:cs="宋体"/>
                <w:b w:val="0"/>
                <w:bCs w:val="0"/>
                <w:color w:val="000000"/>
                <w:sz w:val="24"/>
                <w:highlight w:val="none"/>
                <w:lang w:val="en-US" w:eastAsia="zh-CN"/>
              </w:rPr>
              <w:t>及</w:t>
            </w:r>
            <w:r>
              <w:rPr>
                <w:rFonts w:hint="eastAsia" w:ascii="宋体" w:hAnsi="宋体" w:eastAsia="宋体" w:cs="Times New Roman"/>
                <w:color w:val="auto"/>
                <w:sz w:val="24"/>
                <w:szCs w:val="24"/>
                <w:highlight w:val="none"/>
              </w:rPr>
              <w:t>备件清单</w:t>
            </w:r>
            <w:r>
              <w:rPr>
                <w:rFonts w:hint="eastAsia" w:ascii="宋体" w:hAnsi="宋体" w:cs="宋体"/>
                <w:b w:val="0"/>
                <w:bCs w:val="0"/>
                <w:color w:val="000000"/>
                <w:sz w:val="24"/>
                <w:highlight w:val="none"/>
                <w:lang w:val="en-US" w:eastAsia="zh-CN"/>
              </w:rPr>
              <w:t>。方案包括以上3项内容得6分。每缺少一项扣2分；以上内容中存在</w:t>
            </w:r>
            <w:r>
              <w:rPr>
                <w:rFonts w:hint="eastAsia"/>
                <w:b w:val="0"/>
                <w:bCs w:val="0"/>
                <w:strike w:val="0"/>
                <w:color w:val="000000"/>
                <w:sz w:val="24"/>
                <w:szCs w:val="24"/>
                <w:highlight w:val="none"/>
              </w:rPr>
              <w:t>瑕疵</w:t>
            </w:r>
            <w:r>
              <w:rPr>
                <w:rFonts w:hint="eastAsia" w:ascii="宋体" w:hAnsi="宋体" w:cs="宋体"/>
                <w:b w:val="0"/>
                <w:bCs w:val="0"/>
                <w:color w:val="000000"/>
                <w:sz w:val="24"/>
                <w:highlight w:val="none"/>
                <w:lang w:val="en-US" w:eastAsia="zh-CN"/>
              </w:rPr>
              <w:t>或错误的每有1处，扣1分，扣完为止。</w:t>
            </w:r>
          </w:p>
          <w:bookmarkEnd w:id="306"/>
          <w:p w14:paraId="6D5699EA">
            <w:pPr>
              <w:spacing w:line="360" w:lineRule="auto"/>
              <w:jc w:val="left"/>
              <w:rPr>
                <w:rFonts w:hint="default" w:ascii="宋体" w:hAnsi="宋体" w:eastAsia="宋体" w:cs="宋体"/>
                <w:b w:val="0"/>
                <w:bCs w:val="0"/>
                <w:color w:val="000000"/>
                <w:sz w:val="24"/>
                <w:highlight w:val="none"/>
                <w:lang w:val="en-US" w:eastAsia="zh-CN"/>
              </w:rPr>
            </w:pPr>
            <w:r>
              <w:rPr>
                <w:rFonts w:hint="eastAsia" w:ascii="宋体" w:hAnsi="宋体" w:cs="宋体"/>
                <w:b w:val="0"/>
                <w:bCs w:val="0"/>
                <w:color w:val="000000"/>
                <w:sz w:val="24"/>
                <w:highlight w:val="none"/>
                <w:lang w:val="en-US" w:eastAsia="zh-CN"/>
              </w:rPr>
              <w:t>注：“</w:t>
            </w:r>
            <w:r>
              <w:rPr>
                <w:rFonts w:hint="eastAsia"/>
                <w:b w:val="0"/>
                <w:bCs w:val="0"/>
                <w:strike w:val="0"/>
                <w:color w:val="000000"/>
                <w:sz w:val="24"/>
                <w:szCs w:val="24"/>
                <w:highlight w:val="none"/>
              </w:rPr>
              <w:t>瑕疵</w:t>
            </w:r>
            <w:r>
              <w:rPr>
                <w:rFonts w:hint="eastAsia" w:ascii="宋体" w:hAnsi="宋体" w:cs="宋体"/>
                <w:b w:val="0"/>
                <w:bCs w:val="0"/>
                <w:color w:val="000000"/>
                <w:sz w:val="24"/>
                <w:highlight w:val="none"/>
                <w:lang w:val="en-US" w:eastAsia="zh-CN"/>
              </w:rPr>
              <w:t>或错误”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存在不可能实现的夸大情形；仅有框架标题，内容简略或简单复制本项目采购需求、表述不清不符合采购需求的情形。</w:t>
            </w:r>
          </w:p>
        </w:tc>
      </w:tr>
      <w:tr w14:paraId="799502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015" w:type="pct"/>
            <w:vAlign w:val="center"/>
          </w:tcPr>
          <w:p w14:paraId="281B24D5">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left"/>
              <w:rPr>
                <w:rFonts w:hint="default" w:ascii="宋体" w:hAnsi="宋体" w:eastAsia="宋体" w:cs="宋体"/>
                <w:b w:val="0"/>
                <w:bCs w:val="0"/>
                <w:color w:val="000000"/>
                <w:sz w:val="24"/>
                <w:highlight w:val="none"/>
                <w:lang w:val="en-US" w:eastAsia="zh-CN"/>
              </w:rPr>
            </w:pPr>
            <w:r>
              <w:rPr>
                <w:rFonts w:hint="default" w:ascii="宋体" w:hAnsi="宋体" w:eastAsia="宋体" w:cs="宋体"/>
                <w:b w:val="0"/>
                <w:bCs w:val="0"/>
                <w:color w:val="000000"/>
                <w:sz w:val="24"/>
                <w:highlight w:val="none"/>
                <w:lang w:val="en-US" w:eastAsia="zh-CN"/>
              </w:rPr>
              <w:t>售后服务方案</w:t>
            </w:r>
          </w:p>
          <w:p w14:paraId="5943F558">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left"/>
              <w:rPr>
                <w:rFonts w:hint="eastAsia" w:ascii="宋体" w:hAnsi="宋体" w:eastAsia="宋体" w:cs="宋体"/>
                <w:b w:val="0"/>
                <w:bCs w:val="0"/>
                <w:color w:val="000000"/>
                <w:sz w:val="24"/>
                <w:szCs w:val="24"/>
                <w:highlight w:val="none"/>
                <w:lang w:val="en-US" w:eastAsia="zh-CN" w:bidi="ar-SA"/>
              </w:rPr>
            </w:pPr>
            <w:r>
              <w:rPr>
                <w:rFonts w:hint="default" w:ascii="宋体" w:hAnsi="宋体" w:eastAsia="宋体" w:cs="宋体"/>
                <w:b w:val="0"/>
                <w:bCs w:val="0"/>
                <w:color w:val="000000"/>
                <w:sz w:val="24"/>
                <w:highlight w:val="none"/>
                <w:lang w:val="en-US" w:eastAsia="zh-CN"/>
              </w:rPr>
              <w:t>（</w:t>
            </w:r>
            <w:r>
              <w:rPr>
                <w:rFonts w:hint="eastAsia" w:ascii="宋体" w:hAnsi="宋体" w:cs="宋体"/>
                <w:b w:val="0"/>
                <w:bCs w:val="0"/>
                <w:color w:val="000000"/>
                <w:sz w:val="24"/>
                <w:highlight w:val="none"/>
                <w:lang w:val="en-US" w:eastAsia="zh-CN"/>
              </w:rPr>
              <w:t>8</w:t>
            </w:r>
            <w:r>
              <w:rPr>
                <w:rFonts w:hint="default" w:ascii="宋体" w:hAnsi="宋体" w:eastAsia="宋体" w:cs="宋体"/>
                <w:b w:val="0"/>
                <w:bCs w:val="0"/>
                <w:color w:val="000000"/>
                <w:sz w:val="24"/>
                <w:highlight w:val="none"/>
                <w:lang w:val="en-US" w:eastAsia="zh-CN"/>
              </w:rPr>
              <w:t>分）</w:t>
            </w:r>
          </w:p>
        </w:tc>
        <w:tc>
          <w:tcPr>
            <w:tcW w:w="3984" w:type="pct"/>
            <w:vAlign w:val="center"/>
          </w:tcPr>
          <w:p w14:paraId="22F92F60">
            <w:pPr>
              <w:spacing w:line="360" w:lineRule="auto"/>
              <w:jc w:val="left"/>
              <w:rPr>
                <w:rFonts w:hint="eastAsia" w:ascii="宋体" w:hAnsi="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t>针对本项目提供售后服务方案（承诺）</w:t>
            </w:r>
            <w:r>
              <w:rPr>
                <w:rFonts w:hint="eastAsia" w:ascii="宋体" w:hAnsi="宋体" w:cs="宋体"/>
                <w:b w:val="0"/>
                <w:bCs w:val="0"/>
                <w:color w:val="000000"/>
                <w:sz w:val="24"/>
                <w:highlight w:val="none"/>
                <w:lang w:val="en-US" w:eastAsia="zh-CN"/>
              </w:rPr>
              <w:t>，进行综合评审，内容包含：①售后服务范围及流程；②售后服务保障措施；③售后服务人员配置安排；④人员培训计划安排（培训内容、形式、时间、地点等）。方案包括以上4项内容得8分。每缺少一项扣2分；以上内容中存在</w:t>
            </w:r>
            <w:r>
              <w:rPr>
                <w:rFonts w:hint="eastAsia"/>
                <w:b w:val="0"/>
                <w:bCs w:val="0"/>
                <w:strike w:val="0"/>
                <w:color w:val="000000"/>
                <w:sz w:val="24"/>
                <w:szCs w:val="24"/>
                <w:highlight w:val="none"/>
              </w:rPr>
              <w:t>瑕疵</w:t>
            </w:r>
            <w:r>
              <w:rPr>
                <w:rFonts w:hint="eastAsia" w:ascii="宋体" w:hAnsi="宋体" w:cs="宋体"/>
                <w:b w:val="0"/>
                <w:bCs w:val="0"/>
                <w:color w:val="000000"/>
                <w:sz w:val="24"/>
                <w:highlight w:val="none"/>
                <w:lang w:val="en-US" w:eastAsia="zh-CN"/>
              </w:rPr>
              <w:t>或错误的每有1处，扣1分，扣完为止。</w:t>
            </w:r>
          </w:p>
          <w:p w14:paraId="451D7AD9">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left"/>
              <w:rPr>
                <w:rFonts w:hint="eastAsia" w:ascii="宋体" w:hAnsi="宋体" w:eastAsia="宋体" w:cs="宋体"/>
                <w:b w:val="0"/>
                <w:bCs w:val="0"/>
                <w:color w:val="000000"/>
                <w:sz w:val="24"/>
                <w:highlight w:val="none"/>
                <w:lang w:val="en-US" w:eastAsia="zh-CN"/>
              </w:rPr>
            </w:pPr>
            <w:r>
              <w:rPr>
                <w:rFonts w:hint="eastAsia" w:ascii="宋体" w:hAnsi="宋体" w:cs="宋体"/>
                <w:b w:val="0"/>
                <w:bCs w:val="0"/>
                <w:color w:val="000000"/>
                <w:sz w:val="24"/>
                <w:highlight w:val="none"/>
                <w:lang w:val="en-US" w:eastAsia="zh-CN"/>
              </w:rPr>
              <w:t>注：“</w:t>
            </w:r>
            <w:r>
              <w:rPr>
                <w:rFonts w:hint="eastAsia"/>
                <w:b w:val="0"/>
                <w:bCs w:val="0"/>
                <w:strike w:val="0"/>
                <w:color w:val="000000"/>
                <w:sz w:val="24"/>
                <w:szCs w:val="24"/>
                <w:highlight w:val="none"/>
              </w:rPr>
              <w:t>瑕疵</w:t>
            </w:r>
            <w:r>
              <w:rPr>
                <w:rFonts w:hint="eastAsia" w:ascii="宋体" w:hAnsi="宋体" w:cs="宋体"/>
                <w:b w:val="0"/>
                <w:bCs w:val="0"/>
                <w:color w:val="000000"/>
                <w:sz w:val="24"/>
                <w:highlight w:val="none"/>
                <w:lang w:val="en-US" w:eastAsia="zh-CN"/>
              </w:rPr>
              <w:t>或错误”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存在不可能实现的夸大情形；仅有框架标题，内容简略或简单复制本项目采购需求、表述不清不符合采购需求的情形。</w:t>
            </w:r>
          </w:p>
        </w:tc>
      </w:tr>
      <w:bookmarkEnd w:id="299"/>
      <w:bookmarkEnd w:id="300"/>
      <w:bookmarkEnd w:id="301"/>
      <w:bookmarkEnd w:id="302"/>
    </w:tbl>
    <w:p w14:paraId="0C7BE58F">
      <w:pPr>
        <w:spacing w:line="360" w:lineRule="auto"/>
        <w:jc w:val="left"/>
        <w:rPr>
          <w:rFonts w:hint="eastAsia" w:ascii="宋体" w:hAnsi="宋体" w:eastAsia="宋体" w:cs="宋体"/>
          <w:b/>
          <w:bCs/>
          <w:color w:val="auto"/>
          <w:sz w:val="24"/>
          <w:szCs w:val="24"/>
          <w:highlight w:val="none"/>
        </w:rPr>
      </w:pPr>
    </w:p>
    <w:p w14:paraId="2E2A9E77">
      <w:pPr>
        <w:spacing w:line="360" w:lineRule="auto"/>
        <w:ind w:firstLine="441"/>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五、中标标准：</w:t>
      </w:r>
    </w:p>
    <w:p w14:paraId="16E6C2E1">
      <w:pPr>
        <w:spacing w:line="360" w:lineRule="auto"/>
        <w:ind w:firstLine="439"/>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p>
    <w:p w14:paraId="1A598DCF">
      <w:pPr>
        <w:spacing w:line="360" w:lineRule="auto"/>
        <w:ind w:firstLine="2331"/>
        <w:jc w:val="left"/>
        <w:rPr>
          <w:rFonts w:hint="eastAsia" w:ascii="宋体" w:hAnsi="宋体" w:eastAsia="宋体" w:cs="宋体"/>
          <w:b/>
          <w:color w:val="auto"/>
          <w:sz w:val="36"/>
          <w:szCs w:val="36"/>
          <w:highlight w:val="none"/>
        </w:rPr>
      </w:pPr>
    </w:p>
    <w:p w14:paraId="5F65BA7A">
      <w:pPr>
        <w:pStyle w:val="40"/>
        <w:rPr>
          <w:rFonts w:hint="eastAsia" w:ascii="宋体" w:hAnsi="宋体" w:eastAsia="宋体" w:cs="宋体"/>
          <w:color w:val="auto"/>
          <w:highlight w:val="none"/>
        </w:rPr>
      </w:pPr>
    </w:p>
    <w:p w14:paraId="6D3C9B9E">
      <w:pPr>
        <w:pStyle w:val="40"/>
        <w:rPr>
          <w:rFonts w:hint="eastAsia" w:ascii="宋体" w:hAnsi="宋体" w:eastAsia="宋体" w:cs="宋体"/>
          <w:color w:val="auto"/>
          <w:highlight w:val="none"/>
        </w:rPr>
      </w:pPr>
    </w:p>
    <w:p w14:paraId="403F89F5">
      <w:pPr>
        <w:rPr>
          <w:rStyle w:val="121"/>
          <w:rFonts w:hint="eastAsia" w:ascii="宋体" w:hAnsi="宋体" w:eastAsia="宋体" w:cs="宋体"/>
          <w:color w:val="auto"/>
          <w:highlight w:val="none"/>
        </w:rPr>
      </w:pPr>
      <w:bookmarkStart w:id="307" w:name="_Toc23369"/>
      <w:bookmarkStart w:id="308" w:name="_Toc3589"/>
      <w:bookmarkStart w:id="309" w:name="_Toc3350"/>
      <w:bookmarkStart w:id="310" w:name="_Toc12204"/>
      <w:bookmarkStart w:id="311" w:name="_Toc18891"/>
      <w:r>
        <w:rPr>
          <w:rStyle w:val="121"/>
          <w:rFonts w:hint="eastAsia" w:ascii="宋体" w:hAnsi="宋体" w:eastAsia="宋体" w:cs="宋体"/>
          <w:color w:val="auto"/>
          <w:highlight w:val="none"/>
        </w:rPr>
        <w:br w:type="page"/>
      </w:r>
    </w:p>
    <w:p w14:paraId="52E36D93">
      <w:pPr>
        <w:keepNext/>
        <w:jc w:val="center"/>
        <w:outlineLvl w:val="0"/>
        <w:rPr>
          <w:rStyle w:val="121"/>
          <w:rFonts w:hint="eastAsia" w:ascii="宋体" w:hAnsi="宋体" w:eastAsia="宋体" w:cs="宋体"/>
          <w:color w:val="auto"/>
          <w:highlight w:val="none"/>
        </w:rPr>
      </w:pPr>
      <w:bookmarkStart w:id="312" w:name="_Toc3805"/>
      <w:r>
        <w:rPr>
          <w:rStyle w:val="121"/>
          <w:rFonts w:hint="eastAsia" w:ascii="宋体" w:hAnsi="宋体" w:eastAsia="宋体" w:cs="宋体"/>
          <w:color w:val="auto"/>
          <w:highlight w:val="none"/>
        </w:rPr>
        <w:t>第六章  投标</w:t>
      </w:r>
      <w:bookmarkEnd w:id="303"/>
      <w:bookmarkEnd w:id="304"/>
      <w:bookmarkEnd w:id="305"/>
      <w:r>
        <w:rPr>
          <w:rStyle w:val="121"/>
          <w:rFonts w:hint="eastAsia" w:ascii="宋体" w:hAnsi="宋体" w:eastAsia="宋体" w:cs="宋体"/>
          <w:color w:val="auto"/>
          <w:highlight w:val="none"/>
        </w:rPr>
        <w:t>文件格式</w:t>
      </w:r>
      <w:bookmarkEnd w:id="307"/>
      <w:bookmarkEnd w:id="308"/>
      <w:bookmarkEnd w:id="309"/>
      <w:bookmarkEnd w:id="310"/>
      <w:bookmarkEnd w:id="311"/>
      <w:bookmarkEnd w:id="312"/>
      <w:r>
        <w:rPr>
          <w:rStyle w:val="121"/>
          <w:rFonts w:hint="eastAsia" w:ascii="宋体" w:hAnsi="宋体" w:eastAsia="宋体" w:cs="宋体"/>
          <w:color w:val="auto"/>
          <w:highlight w:val="none"/>
        </w:rPr>
        <w:t xml:space="preserve"> </w:t>
      </w:r>
    </w:p>
    <w:p w14:paraId="6DC302DF">
      <w:pPr>
        <w:jc w:val="center"/>
        <w:rPr>
          <w:rFonts w:hint="eastAsia" w:ascii="宋体" w:hAnsi="宋体" w:eastAsia="宋体" w:cs="宋体"/>
          <w:b/>
          <w:color w:val="auto"/>
          <w:sz w:val="72"/>
          <w:szCs w:val="21"/>
          <w:highlight w:val="none"/>
        </w:rPr>
      </w:pPr>
      <w:bookmarkStart w:id="313" w:name="_Hlt26671244"/>
      <w:bookmarkEnd w:id="313"/>
      <w:bookmarkStart w:id="314" w:name="_Hlt26955039"/>
      <w:bookmarkEnd w:id="314"/>
      <w:bookmarkStart w:id="315" w:name="_Toc120614282"/>
      <w:bookmarkStart w:id="316" w:name="_Toc26554094"/>
      <w:bookmarkStart w:id="317" w:name="_Toc49090576"/>
    </w:p>
    <w:p w14:paraId="59CE6093">
      <w:pPr>
        <w:jc w:val="center"/>
        <w:rPr>
          <w:rFonts w:hint="eastAsia" w:ascii="宋体" w:hAnsi="宋体" w:eastAsia="宋体" w:cs="宋体"/>
          <w:b/>
          <w:color w:val="auto"/>
          <w:sz w:val="72"/>
          <w:szCs w:val="21"/>
          <w:highlight w:val="none"/>
        </w:rPr>
      </w:pPr>
    </w:p>
    <w:p w14:paraId="5DF1C7DB">
      <w:pPr>
        <w:jc w:val="center"/>
        <w:rPr>
          <w:rFonts w:hint="eastAsia" w:ascii="宋体" w:hAnsi="宋体" w:eastAsia="宋体" w:cs="宋体"/>
          <w:b/>
          <w:color w:val="auto"/>
          <w:sz w:val="72"/>
          <w:szCs w:val="21"/>
          <w:highlight w:val="none"/>
        </w:rPr>
      </w:pPr>
    </w:p>
    <w:p w14:paraId="4B81D6AA">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t>投  标  文  件</w:t>
      </w:r>
    </w:p>
    <w:p w14:paraId="38215ED7">
      <w:pPr>
        <w:jc w:val="center"/>
        <w:rPr>
          <w:rFonts w:hint="eastAsia" w:ascii="宋体" w:hAnsi="宋体" w:eastAsia="宋体" w:cs="宋体"/>
          <w:b/>
          <w:color w:val="auto"/>
          <w:sz w:val="72"/>
          <w:szCs w:val="21"/>
          <w:highlight w:val="none"/>
        </w:rPr>
      </w:pPr>
    </w:p>
    <w:p w14:paraId="6941AA06">
      <w:pPr>
        <w:jc w:val="both"/>
        <w:rPr>
          <w:rFonts w:hint="eastAsia" w:ascii="宋体" w:hAnsi="宋体" w:eastAsia="宋体" w:cs="宋体"/>
          <w:b/>
          <w:color w:val="auto"/>
          <w:sz w:val="36"/>
          <w:szCs w:val="21"/>
          <w:highlight w:val="none"/>
        </w:rPr>
      </w:pPr>
    </w:p>
    <w:p w14:paraId="58EE1FCE">
      <w:pPr>
        <w:jc w:val="both"/>
        <w:rPr>
          <w:rFonts w:hint="eastAsia" w:ascii="宋体" w:hAnsi="宋体" w:eastAsia="宋体" w:cs="宋体"/>
          <w:b/>
          <w:color w:val="auto"/>
          <w:sz w:val="36"/>
          <w:szCs w:val="21"/>
          <w:highlight w:val="none"/>
        </w:rPr>
      </w:pPr>
    </w:p>
    <w:p w14:paraId="11ABA59F">
      <w:pPr>
        <w:jc w:val="both"/>
        <w:rPr>
          <w:rFonts w:hint="eastAsia" w:ascii="宋体" w:hAnsi="宋体" w:eastAsia="宋体" w:cs="宋体"/>
          <w:b/>
          <w:color w:val="auto"/>
          <w:sz w:val="36"/>
          <w:szCs w:val="21"/>
          <w:highlight w:val="none"/>
        </w:rPr>
      </w:pPr>
    </w:p>
    <w:p w14:paraId="59147EED">
      <w:pPr>
        <w:jc w:val="both"/>
        <w:rPr>
          <w:rFonts w:hint="eastAsia" w:ascii="宋体" w:hAnsi="宋体" w:eastAsia="宋体" w:cs="宋体"/>
          <w:b/>
          <w:color w:val="auto"/>
          <w:sz w:val="36"/>
          <w:szCs w:val="21"/>
          <w:highlight w:val="none"/>
        </w:rPr>
      </w:pPr>
    </w:p>
    <w:p w14:paraId="44F6BDF0">
      <w:pPr>
        <w:jc w:val="both"/>
        <w:rPr>
          <w:rFonts w:hint="eastAsia" w:ascii="宋体" w:hAnsi="宋体" w:eastAsia="宋体" w:cs="宋体"/>
          <w:b/>
          <w:color w:val="auto"/>
          <w:sz w:val="36"/>
          <w:szCs w:val="21"/>
          <w:highlight w:val="none"/>
        </w:rPr>
      </w:pPr>
    </w:p>
    <w:p w14:paraId="09D0DC2D">
      <w:pPr>
        <w:jc w:val="center"/>
        <w:rPr>
          <w:rFonts w:hint="eastAsia" w:ascii="宋体" w:hAnsi="宋体" w:eastAsia="宋体" w:cs="宋体"/>
          <w:b/>
          <w:color w:val="auto"/>
          <w:sz w:val="36"/>
          <w:szCs w:val="21"/>
          <w:highlight w:val="none"/>
        </w:rPr>
      </w:pPr>
    </w:p>
    <w:p w14:paraId="73C63BBF">
      <w:pPr>
        <w:jc w:val="center"/>
        <w:rPr>
          <w:rFonts w:hint="eastAsia" w:ascii="宋体" w:hAnsi="宋体" w:eastAsia="宋体" w:cs="宋体"/>
          <w:b/>
          <w:color w:val="auto"/>
          <w:sz w:val="36"/>
          <w:szCs w:val="21"/>
          <w:highlight w:val="none"/>
        </w:rPr>
      </w:pPr>
    </w:p>
    <w:p w14:paraId="0AF05B65">
      <w:pPr>
        <w:jc w:val="center"/>
        <w:rPr>
          <w:rFonts w:hint="eastAsia" w:ascii="宋体" w:hAnsi="宋体" w:eastAsia="宋体" w:cs="宋体"/>
          <w:b/>
          <w:color w:val="auto"/>
          <w:sz w:val="36"/>
          <w:szCs w:val="21"/>
          <w:highlight w:val="none"/>
        </w:rPr>
      </w:pPr>
    </w:p>
    <w:p w14:paraId="4B7BFFEC">
      <w:pPr>
        <w:ind w:firstLine="1084"/>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t>项 目 名 称：</w:t>
      </w:r>
      <w:r>
        <w:rPr>
          <w:rFonts w:hint="eastAsia" w:ascii="宋体" w:hAnsi="宋体" w:eastAsia="宋体" w:cs="宋体"/>
          <w:b/>
          <w:color w:val="auto"/>
          <w:sz w:val="36"/>
          <w:szCs w:val="21"/>
          <w:highlight w:val="none"/>
          <w:u w:val="single"/>
        </w:rPr>
        <w:t xml:space="preserve">               </w:t>
      </w:r>
    </w:p>
    <w:p w14:paraId="016EC271">
      <w:pPr>
        <w:ind w:firstLine="1084"/>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项 目 编 号：</w:t>
      </w:r>
      <w:r>
        <w:rPr>
          <w:rFonts w:hint="eastAsia" w:ascii="宋体" w:hAnsi="宋体" w:eastAsia="宋体" w:cs="宋体"/>
          <w:b/>
          <w:color w:val="auto"/>
          <w:sz w:val="36"/>
          <w:szCs w:val="21"/>
          <w:highlight w:val="none"/>
          <w:u w:val="single"/>
        </w:rPr>
        <w:t xml:space="preserve">               </w:t>
      </w:r>
    </w:p>
    <w:p w14:paraId="2B80F0C6">
      <w:pPr>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      投标人名称 ：</w:t>
      </w:r>
      <w:r>
        <w:rPr>
          <w:rFonts w:hint="eastAsia" w:ascii="宋体" w:hAnsi="宋体" w:eastAsia="宋体" w:cs="宋体"/>
          <w:b/>
          <w:color w:val="auto"/>
          <w:sz w:val="36"/>
          <w:szCs w:val="21"/>
          <w:highlight w:val="none"/>
          <w:u w:val="single"/>
        </w:rPr>
        <w:t>（加盖CA电子公章）</w:t>
      </w:r>
    </w:p>
    <w:p w14:paraId="7651FD00">
      <w:pPr>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      日      期 ：</w:t>
      </w:r>
      <w:r>
        <w:rPr>
          <w:rFonts w:hint="eastAsia" w:ascii="宋体" w:hAnsi="宋体" w:eastAsia="宋体" w:cs="宋体"/>
          <w:b/>
          <w:color w:val="auto"/>
          <w:sz w:val="36"/>
          <w:szCs w:val="21"/>
          <w:highlight w:val="none"/>
          <w:u w:val="single"/>
        </w:rPr>
        <w:t xml:space="preserve">               </w:t>
      </w:r>
    </w:p>
    <w:p w14:paraId="19F59580">
      <w:pPr>
        <w:spacing w:line="440" w:lineRule="exact"/>
        <w:jc w:val="center"/>
        <w:rPr>
          <w:rFonts w:hint="eastAsia" w:ascii="宋体" w:hAnsi="宋体" w:eastAsia="宋体" w:cs="宋体"/>
          <w:b/>
          <w:bCs/>
          <w:color w:val="auto"/>
          <w:sz w:val="32"/>
          <w:szCs w:val="32"/>
          <w:highlight w:val="none"/>
        </w:rPr>
      </w:pPr>
    </w:p>
    <w:p w14:paraId="4A5DF909">
      <w:pPr>
        <w:spacing w:line="440" w:lineRule="exact"/>
        <w:jc w:val="center"/>
        <w:rPr>
          <w:rFonts w:hint="eastAsia" w:ascii="宋体" w:hAnsi="宋体" w:eastAsia="宋体" w:cs="宋体"/>
          <w:b/>
          <w:bCs/>
          <w:color w:val="auto"/>
          <w:sz w:val="32"/>
          <w:szCs w:val="32"/>
          <w:highlight w:val="none"/>
        </w:rPr>
      </w:pPr>
    </w:p>
    <w:p w14:paraId="56659B2B">
      <w:pPr>
        <w:spacing w:line="440" w:lineRule="exact"/>
        <w:jc w:val="center"/>
        <w:rPr>
          <w:rFonts w:hint="eastAsia" w:ascii="宋体" w:hAnsi="宋体" w:eastAsia="宋体" w:cs="宋体"/>
          <w:b/>
          <w:bCs/>
          <w:color w:val="auto"/>
          <w:sz w:val="32"/>
          <w:szCs w:val="32"/>
          <w:highlight w:val="none"/>
        </w:rPr>
      </w:pPr>
    </w:p>
    <w:p w14:paraId="2BDD8E05">
      <w:pPr>
        <w:spacing w:line="440" w:lineRule="exact"/>
        <w:jc w:val="center"/>
        <w:rPr>
          <w:rFonts w:hint="eastAsia" w:ascii="宋体" w:hAnsi="宋体" w:eastAsia="宋体" w:cs="宋体"/>
          <w:b/>
          <w:bCs/>
          <w:color w:val="auto"/>
          <w:sz w:val="32"/>
          <w:szCs w:val="32"/>
          <w:highlight w:val="none"/>
        </w:rPr>
      </w:pPr>
    </w:p>
    <w:p w14:paraId="78CB6176">
      <w:pPr>
        <w:spacing w:line="440" w:lineRule="exact"/>
        <w:jc w:val="center"/>
        <w:rPr>
          <w:rFonts w:hint="eastAsia" w:ascii="宋体" w:hAnsi="宋体" w:eastAsia="宋体" w:cs="宋体"/>
          <w:b/>
          <w:bCs/>
          <w:color w:val="auto"/>
          <w:sz w:val="32"/>
          <w:szCs w:val="32"/>
          <w:highlight w:val="none"/>
        </w:rPr>
      </w:pPr>
    </w:p>
    <w:p w14:paraId="6065370C">
      <w:pPr>
        <w:spacing w:line="440" w:lineRule="exact"/>
        <w:jc w:val="center"/>
        <w:rPr>
          <w:rFonts w:hint="eastAsia" w:ascii="宋体" w:hAnsi="宋体" w:eastAsia="宋体" w:cs="宋体"/>
          <w:b/>
          <w:bCs/>
          <w:color w:val="auto"/>
          <w:sz w:val="32"/>
          <w:szCs w:val="32"/>
          <w:highlight w:val="none"/>
        </w:rPr>
      </w:pPr>
    </w:p>
    <w:p w14:paraId="6E38FFD1">
      <w:pPr>
        <w:spacing w:line="440" w:lineRule="exact"/>
        <w:jc w:val="center"/>
        <w:rPr>
          <w:rFonts w:hint="eastAsia" w:ascii="宋体" w:hAnsi="宋体" w:eastAsia="宋体" w:cs="宋体"/>
          <w:b/>
          <w:bCs/>
          <w:color w:val="auto"/>
          <w:sz w:val="32"/>
          <w:szCs w:val="32"/>
          <w:highlight w:val="none"/>
        </w:rPr>
      </w:pPr>
    </w:p>
    <w:p w14:paraId="6A4766F3">
      <w:pPr>
        <w:spacing w:line="440" w:lineRule="exact"/>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投标文件目录</w:t>
      </w:r>
    </w:p>
    <w:p w14:paraId="6AA3A4F9">
      <w:pPr>
        <w:spacing w:line="440" w:lineRule="exact"/>
        <w:jc w:val="center"/>
        <w:rPr>
          <w:rFonts w:hint="eastAsia" w:ascii="宋体" w:hAnsi="宋体" w:eastAsia="宋体" w:cs="宋体"/>
          <w:b/>
          <w:bCs/>
          <w:color w:val="auto"/>
          <w:sz w:val="32"/>
          <w:szCs w:val="32"/>
          <w:highlight w:val="none"/>
        </w:rPr>
      </w:pPr>
    </w:p>
    <w:p w14:paraId="3C9D1BF2">
      <w:pPr>
        <w:spacing w:line="360" w:lineRule="auto"/>
        <w:ind w:left="630"/>
        <w:jc w:val="left"/>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一、法人或者其他组织的营业执照等证明文件，自然人的身份证明</w:t>
      </w:r>
    </w:p>
    <w:p w14:paraId="47C387AC">
      <w:pPr>
        <w:spacing w:line="360" w:lineRule="auto"/>
        <w:ind w:left="630"/>
        <w:jc w:val="left"/>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二、具有良好的商业信誉和健全的财务会计制度（根据连财购〔2023〕4号、连财购</w:t>
      </w:r>
      <w:r>
        <w:rPr>
          <w:rFonts w:hint="eastAsia" w:ascii="宋体" w:hAnsi="宋体" w:cs="宋体"/>
          <w:iCs/>
          <w:color w:val="auto"/>
          <w:sz w:val="24"/>
          <w:szCs w:val="21"/>
          <w:highlight w:val="none"/>
          <w:lang w:eastAsia="zh-CN"/>
        </w:rPr>
        <w:t>〔2023〕9号</w:t>
      </w:r>
      <w:r>
        <w:rPr>
          <w:rFonts w:hint="eastAsia" w:ascii="宋体" w:hAnsi="宋体" w:eastAsia="宋体" w:cs="宋体"/>
          <w:iCs/>
          <w:color w:val="auto"/>
          <w:sz w:val="24"/>
          <w:szCs w:val="21"/>
          <w:highlight w:val="none"/>
        </w:rPr>
        <w:t>文件精神，可以提供《财务状况报告及税收、社会保障资金缴纳情况承诺函》）</w:t>
      </w:r>
    </w:p>
    <w:p w14:paraId="73FED2D3">
      <w:pPr>
        <w:spacing w:line="360" w:lineRule="auto"/>
        <w:ind w:left="630"/>
        <w:jc w:val="left"/>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三、依法缴纳税收和社会保障资金的相关材料（根据连财购〔2023〕4号、连财购</w:t>
      </w:r>
      <w:r>
        <w:rPr>
          <w:rFonts w:hint="eastAsia" w:ascii="宋体" w:hAnsi="宋体" w:cs="宋体"/>
          <w:iCs/>
          <w:color w:val="auto"/>
          <w:sz w:val="24"/>
          <w:szCs w:val="21"/>
          <w:highlight w:val="none"/>
          <w:lang w:eastAsia="zh-CN"/>
        </w:rPr>
        <w:t>〔2023〕9号</w:t>
      </w:r>
      <w:r>
        <w:rPr>
          <w:rFonts w:hint="eastAsia" w:ascii="宋体" w:hAnsi="宋体" w:eastAsia="宋体" w:cs="宋体"/>
          <w:iCs/>
          <w:color w:val="auto"/>
          <w:sz w:val="24"/>
          <w:szCs w:val="21"/>
          <w:highlight w:val="none"/>
        </w:rPr>
        <w:t>文件精神，可以提供《财务状况报告及税收、社会保障资金缴纳情况承诺函》）</w:t>
      </w:r>
    </w:p>
    <w:p w14:paraId="7C91ED20">
      <w:pPr>
        <w:spacing w:line="360" w:lineRule="auto"/>
        <w:ind w:left="630"/>
        <w:jc w:val="left"/>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四、具备履行合同所必需的设备和专业技术能力的书面声明</w:t>
      </w:r>
    </w:p>
    <w:p w14:paraId="5B15DC2D">
      <w:pPr>
        <w:spacing w:line="360" w:lineRule="auto"/>
        <w:ind w:left="630"/>
        <w:jc w:val="left"/>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五、参加政府采购活动前 3 年内在经营活动中没有重大违法记录的书面声明</w:t>
      </w:r>
    </w:p>
    <w:p w14:paraId="0C7D2ACB">
      <w:pPr>
        <w:spacing w:line="360" w:lineRule="auto"/>
        <w:ind w:left="630"/>
        <w:jc w:val="left"/>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六、特定资格要求的证明文件（如果本项目设置特定资格要求，则需要提供）</w:t>
      </w:r>
    </w:p>
    <w:p w14:paraId="7E6335F0">
      <w:pPr>
        <w:spacing w:line="360" w:lineRule="auto"/>
        <w:ind w:left="630"/>
        <w:jc w:val="left"/>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七、法人授权书</w:t>
      </w:r>
    </w:p>
    <w:p w14:paraId="27D3BAA7">
      <w:pPr>
        <w:spacing w:line="360" w:lineRule="auto"/>
        <w:ind w:left="630"/>
        <w:jc w:val="left"/>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八、投标函</w:t>
      </w:r>
    </w:p>
    <w:p w14:paraId="47C3F2AA">
      <w:pPr>
        <w:spacing w:line="360" w:lineRule="auto"/>
        <w:ind w:left="630"/>
        <w:jc w:val="left"/>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九、中小企业声明函</w:t>
      </w:r>
    </w:p>
    <w:p w14:paraId="68D5536B">
      <w:pPr>
        <w:spacing w:line="360" w:lineRule="auto"/>
        <w:ind w:left="630"/>
        <w:jc w:val="left"/>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十、残疾人福利性单位声明函</w:t>
      </w:r>
    </w:p>
    <w:p w14:paraId="28059E53">
      <w:pPr>
        <w:spacing w:line="360" w:lineRule="auto"/>
        <w:ind w:left="630"/>
        <w:jc w:val="left"/>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十一、投标分项报价表</w:t>
      </w:r>
    </w:p>
    <w:p w14:paraId="04E15626">
      <w:pPr>
        <w:spacing w:line="360" w:lineRule="auto"/>
        <w:ind w:left="630"/>
        <w:jc w:val="left"/>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十二、技术要求响应及偏离表及证明文件</w:t>
      </w:r>
    </w:p>
    <w:p w14:paraId="423869B5">
      <w:pPr>
        <w:spacing w:line="360" w:lineRule="auto"/>
        <w:ind w:left="630"/>
        <w:jc w:val="left"/>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十三、商务要求响应及偏离表</w:t>
      </w:r>
    </w:p>
    <w:p w14:paraId="4452F1FE">
      <w:pPr>
        <w:spacing w:line="360" w:lineRule="auto"/>
        <w:ind w:left="630"/>
        <w:jc w:val="left"/>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十四、开标一览表</w:t>
      </w:r>
    </w:p>
    <w:p w14:paraId="0E0B8DA2">
      <w:pPr>
        <w:spacing w:line="360" w:lineRule="auto"/>
        <w:ind w:left="630"/>
        <w:jc w:val="left"/>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十五、财务状况报告及税收、社会保障资金缴纳情况承诺函</w:t>
      </w:r>
    </w:p>
    <w:p w14:paraId="32FC685D">
      <w:pPr>
        <w:spacing w:line="360" w:lineRule="auto"/>
        <w:ind w:left="630"/>
        <w:jc w:val="left"/>
        <w:rPr>
          <w:rFonts w:hint="eastAsia" w:ascii="宋体" w:hAnsi="宋体" w:eastAsia="宋体" w:cs="宋体"/>
          <w:iCs/>
          <w:color w:val="auto"/>
          <w:sz w:val="24"/>
          <w:szCs w:val="21"/>
          <w:highlight w:val="none"/>
          <w:lang w:val="en-US" w:eastAsia="zh-CN"/>
        </w:rPr>
      </w:pPr>
      <w:r>
        <w:rPr>
          <w:rFonts w:hint="eastAsia" w:ascii="宋体" w:hAnsi="宋体" w:eastAsia="宋体" w:cs="宋体"/>
          <w:iCs/>
          <w:color w:val="auto"/>
          <w:sz w:val="24"/>
          <w:szCs w:val="21"/>
          <w:highlight w:val="none"/>
        </w:rPr>
        <w:t>十六、关于符合本国产品标准的声明函</w:t>
      </w:r>
      <w:r>
        <w:rPr>
          <w:rFonts w:hint="eastAsia" w:ascii="宋体" w:hAnsi="宋体" w:eastAsia="宋体" w:cs="宋体"/>
          <w:iCs/>
          <w:color w:val="auto"/>
          <w:sz w:val="24"/>
          <w:szCs w:val="21"/>
          <w:highlight w:val="none"/>
          <w:lang w:val="en-US" w:eastAsia="zh-CN"/>
        </w:rPr>
        <w:t xml:space="preserve"> </w:t>
      </w:r>
    </w:p>
    <w:p w14:paraId="75E52CC5">
      <w:pPr>
        <w:spacing w:line="360" w:lineRule="auto"/>
        <w:ind w:left="630"/>
        <w:jc w:val="left"/>
        <w:rPr>
          <w:rFonts w:hint="eastAsia" w:ascii="宋体" w:hAnsi="宋体" w:eastAsia="宋体" w:cs="宋体"/>
          <w:iCs/>
          <w:color w:val="auto"/>
          <w:sz w:val="24"/>
          <w:szCs w:val="21"/>
          <w:highlight w:val="none"/>
          <w:lang w:val="en-US" w:eastAsia="zh-CN"/>
        </w:rPr>
      </w:pPr>
      <w:r>
        <w:rPr>
          <w:rFonts w:hint="eastAsia" w:ascii="宋体" w:hAnsi="宋体" w:eastAsia="宋体" w:cs="宋体"/>
          <w:iCs/>
          <w:color w:val="auto"/>
          <w:sz w:val="24"/>
          <w:szCs w:val="21"/>
          <w:highlight w:val="none"/>
        </w:rPr>
        <w:t>十</w:t>
      </w:r>
      <w:r>
        <w:rPr>
          <w:rFonts w:hint="eastAsia" w:ascii="宋体" w:hAnsi="宋体" w:eastAsia="宋体" w:cs="宋体"/>
          <w:iCs/>
          <w:color w:val="auto"/>
          <w:sz w:val="24"/>
          <w:szCs w:val="21"/>
          <w:highlight w:val="none"/>
          <w:lang w:val="en-US" w:eastAsia="zh-CN"/>
        </w:rPr>
        <w:t>七</w:t>
      </w:r>
      <w:r>
        <w:rPr>
          <w:rFonts w:hint="eastAsia" w:ascii="宋体" w:hAnsi="宋体" w:eastAsia="宋体" w:cs="宋体"/>
          <w:iCs/>
          <w:color w:val="auto"/>
          <w:sz w:val="24"/>
          <w:szCs w:val="21"/>
          <w:highlight w:val="none"/>
        </w:rPr>
        <w:t>、其他</w:t>
      </w:r>
      <w:r>
        <w:rPr>
          <w:rFonts w:hint="eastAsia" w:ascii="宋体" w:hAnsi="宋体" w:cs="宋体"/>
          <w:iCs/>
          <w:color w:val="auto"/>
          <w:sz w:val="24"/>
          <w:szCs w:val="21"/>
          <w:highlight w:val="none"/>
          <w:lang w:val="en-US" w:eastAsia="zh-CN"/>
        </w:rPr>
        <w:t>材料</w:t>
      </w:r>
    </w:p>
    <w:p w14:paraId="51F1D2C5">
      <w:pPr>
        <w:spacing w:line="360" w:lineRule="auto"/>
        <w:ind w:left="630"/>
        <w:jc w:val="left"/>
        <w:rPr>
          <w:rFonts w:hint="eastAsia" w:ascii="宋体" w:hAnsi="宋体" w:eastAsia="宋体" w:cs="宋体"/>
          <w:iCs/>
          <w:color w:val="auto"/>
          <w:sz w:val="24"/>
          <w:szCs w:val="21"/>
          <w:highlight w:val="none"/>
        </w:rPr>
      </w:pPr>
    </w:p>
    <w:p w14:paraId="56F68791">
      <w:pPr>
        <w:spacing w:line="360" w:lineRule="auto"/>
        <w:ind w:left="630"/>
        <w:jc w:val="left"/>
        <w:rPr>
          <w:rFonts w:hint="eastAsia" w:ascii="宋体" w:hAnsi="宋体" w:eastAsia="宋体" w:cs="宋体"/>
          <w:iCs/>
          <w:color w:val="auto"/>
          <w:sz w:val="24"/>
          <w:szCs w:val="21"/>
          <w:highlight w:val="none"/>
        </w:rPr>
      </w:pPr>
    </w:p>
    <w:p w14:paraId="1571C5A7">
      <w:pPr>
        <w:spacing w:line="360" w:lineRule="auto"/>
        <w:ind w:left="630"/>
        <w:jc w:val="left"/>
        <w:rPr>
          <w:rFonts w:hint="eastAsia" w:ascii="宋体" w:hAnsi="宋体" w:eastAsia="宋体" w:cs="宋体"/>
          <w:iCs/>
          <w:color w:val="auto"/>
          <w:sz w:val="24"/>
          <w:szCs w:val="21"/>
          <w:highlight w:val="none"/>
        </w:rPr>
      </w:pPr>
    </w:p>
    <w:p w14:paraId="1E1617AC">
      <w:pPr>
        <w:spacing w:line="360" w:lineRule="auto"/>
        <w:ind w:left="630"/>
        <w:jc w:val="left"/>
        <w:rPr>
          <w:rFonts w:hint="eastAsia" w:ascii="宋体" w:hAnsi="宋体" w:eastAsia="宋体" w:cs="宋体"/>
          <w:iCs/>
          <w:color w:val="auto"/>
          <w:sz w:val="24"/>
          <w:szCs w:val="21"/>
          <w:highlight w:val="none"/>
        </w:rPr>
      </w:pPr>
    </w:p>
    <w:p w14:paraId="67B631B5">
      <w:pPr>
        <w:spacing w:line="360" w:lineRule="auto"/>
        <w:ind w:left="630"/>
        <w:jc w:val="left"/>
        <w:rPr>
          <w:rFonts w:hint="eastAsia" w:ascii="宋体" w:hAnsi="宋体" w:eastAsia="宋体" w:cs="宋体"/>
          <w:iCs/>
          <w:color w:val="auto"/>
          <w:sz w:val="24"/>
          <w:szCs w:val="21"/>
          <w:highlight w:val="none"/>
        </w:rPr>
      </w:pPr>
    </w:p>
    <w:p w14:paraId="30428FCA">
      <w:pPr>
        <w:spacing w:line="360" w:lineRule="auto"/>
        <w:ind w:left="630"/>
        <w:jc w:val="left"/>
        <w:rPr>
          <w:rFonts w:hint="eastAsia" w:ascii="宋体" w:hAnsi="宋体" w:eastAsia="宋体" w:cs="宋体"/>
          <w:iCs/>
          <w:color w:val="auto"/>
          <w:sz w:val="24"/>
          <w:szCs w:val="21"/>
          <w:highlight w:val="none"/>
        </w:rPr>
      </w:pPr>
    </w:p>
    <w:p w14:paraId="0C517049">
      <w:pPr>
        <w:spacing w:line="360" w:lineRule="auto"/>
        <w:ind w:left="630"/>
        <w:jc w:val="left"/>
        <w:rPr>
          <w:rFonts w:hint="eastAsia" w:ascii="宋体" w:hAnsi="宋体" w:eastAsia="宋体" w:cs="宋体"/>
          <w:iCs/>
          <w:color w:val="auto"/>
          <w:sz w:val="24"/>
          <w:szCs w:val="21"/>
          <w:highlight w:val="none"/>
        </w:rPr>
      </w:pPr>
    </w:p>
    <w:p w14:paraId="483263FF">
      <w:pPr>
        <w:spacing w:line="440" w:lineRule="exact"/>
        <w:rPr>
          <w:rFonts w:hint="eastAsia" w:ascii="宋体" w:hAnsi="宋体" w:eastAsia="宋体" w:cs="宋体"/>
          <w:color w:val="auto"/>
          <w:sz w:val="24"/>
          <w:szCs w:val="21"/>
          <w:highlight w:val="none"/>
        </w:rPr>
      </w:pPr>
    </w:p>
    <w:p w14:paraId="554D23E5">
      <w:pPr>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t>一、法人或者其他组织的营业执照等证明文件，自然人的身份证明</w:t>
      </w:r>
    </w:p>
    <w:p w14:paraId="4228F4F8">
      <w:pPr>
        <w:rPr>
          <w:rFonts w:hint="eastAsia" w:ascii="宋体" w:hAnsi="宋体" w:eastAsia="宋体" w:cs="宋体"/>
          <w:iCs/>
          <w:color w:val="auto"/>
          <w:sz w:val="32"/>
          <w:szCs w:val="32"/>
          <w:highlight w:val="none"/>
          <w:u w:val="single"/>
        </w:rPr>
      </w:pPr>
    </w:p>
    <w:p w14:paraId="5494B91C">
      <w:pPr>
        <w:spacing w:line="440" w:lineRule="exact"/>
        <w:ind w:firstLine="480"/>
        <w:rPr>
          <w:rFonts w:hint="eastAsia" w:ascii="宋体" w:hAnsi="宋体" w:eastAsia="宋体" w:cs="宋体"/>
          <w:color w:val="auto"/>
          <w:sz w:val="24"/>
          <w:szCs w:val="21"/>
          <w:highlight w:val="none"/>
        </w:rPr>
      </w:pPr>
    </w:p>
    <w:p w14:paraId="15674E65">
      <w:pPr>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t>二、具有良好的商业信誉和健全的财务会计制度</w:t>
      </w:r>
    </w:p>
    <w:p w14:paraId="2CFCE5C8">
      <w:pPr>
        <w:spacing w:line="440" w:lineRule="exact"/>
        <w:ind w:firstLine="480"/>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根据连财购〔2023〕4号、连财购</w:t>
      </w:r>
      <w:r>
        <w:rPr>
          <w:rFonts w:hint="eastAsia" w:ascii="宋体" w:hAnsi="宋体" w:cs="宋体"/>
          <w:bCs/>
          <w:color w:val="auto"/>
          <w:sz w:val="24"/>
          <w:szCs w:val="21"/>
          <w:highlight w:val="none"/>
          <w:lang w:eastAsia="zh-CN"/>
        </w:rPr>
        <w:t>〔2023〕9号</w:t>
      </w:r>
      <w:r>
        <w:rPr>
          <w:rFonts w:hint="eastAsia" w:ascii="宋体" w:hAnsi="宋体" w:eastAsia="宋体" w:cs="宋体"/>
          <w:bCs/>
          <w:color w:val="auto"/>
          <w:sz w:val="24"/>
          <w:szCs w:val="21"/>
          <w:highlight w:val="none"/>
        </w:rPr>
        <w:t>文件精神，可以提供《财务状况报告及税收、社会保障资金缴纳情况承诺函》。</w:t>
      </w:r>
    </w:p>
    <w:p w14:paraId="21083677">
      <w:pPr>
        <w:rPr>
          <w:rFonts w:hint="eastAsia" w:ascii="宋体" w:hAnsi="宋体" w:eastAsia="宋体" w:cs="宋体"/>
          <w:i/>
          <w:color w:val="auto"/>
          <w:sz w:val="32"/>
          <w:szCs w:val="32"/>
          <w:highlight w:val="none"/>
          <w:u w:val="single"/>
        </w:rPr>
      </w:pPr>
    </w:p>
    <w:p w14:paraId="5704D25C">
      <w:pPr>
        <w:rPr>
          <w:rFonts w:hint="eastAsia" w:ascii="宋体" w:hAnsi="宋体" w:eastAsia="宋体" w:cs="宋体"/>
          <w:i/>
          <w:color w:val="auto"/>
          <w:sz w:val="32"/>
          <w:szCs w:val="32"/>
          <w:highlight w:val="none"/>
          <w:u w:val="single"/>
        </w:rPr>
      </w:pPr>
    </w:p>
    <w:p w14:paraId="6BDA2C4B">
      <w:pPr>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t>三、依法缴纳税收和社会保障资金的相关材料</w:t>
      </w:r>
    </w:p>
    <w:p w14:paraId="7B0F559B">
      <w:pPr>
        <w:ind w:firstLine="480"/>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根据连财购〔2023〕4号、连财购</w:t>
      </w:r>
      <w:r>
        <w:rPr>
          <w:rFonts w:hint="eastAsia" w:ascii="宋体" w:hAnsi="宋体" w:cs="宋体"/>
          <w:bCs/>
          <w:color w:val="auto"/>
          <w:sz w:val="24"/>
          <w:szCs w:val="21"/>
          <w:highlight w:val="none"/>
          <w:lang w:eastAsia="zh-CN"/>
        </w:rPr>
        <w:t>〔2023〕9号</w:t>
      </w:r>
      <w:r>
        <w:rPr>
          <w:rFonts w:hint="eastAsia" w:ascii="宋体" w:hAnsi="宋体" w:eastAsia="宋体" w:cs="宋体"/>
          <w:bCs/>
          <w:color w:val="auto"/>
          <w:sz w:val="24"/>
          <w:szCs w:val="21"/>
          <w:highlight w:val="none"/>
        </w:rPr>
        <w:t>文件精神，可以提供《财务状况报告及税收、社会保障资金缴纳情况承诺函》。</w:t>
      </w:r>
    </w:p>
    <w:p w14:paraId="78000FB9">
      <w:pPr>
        <w:ind w:firstLine="480"/>
        <w:rPr>
          <w:rFonts w:hint="eastAsia" w:ascii="宋体" w:hAnsi="宋体" w:eastAsia="宋体" w:cs="宋体"/>
          <w:bCs/>
          <w:color w:val="auto"/>
          <w:sz w:val="24"/>
          <w:szCs w:val="21"/>
          <w:highlight w:val="none"/>
        </w:rPr>
      </w:pPr>
    </w:p>
    <w:p w14:paraId="53FF83E2">
      <w:pPr>
        <w:rPr>
          <w:rFonts w:hint="eastAsia" w:ascii="宋体" w:hAnsi="宋体" w:eastAsia="宋体" w:cs="宋体"/>
          <w:i/>
          <w:color w:val="auto"/>
          <w:sz w:val="32"/>
          <w:szCs w:val="32"/>
          <w:highlight w:val="none"/>
          <w:u w:val="single"/>
        </w:rPr>
      </w:pPr>
    </w:p>
    <w:p w14:paraId="4D8DC765">
      <w:pPr>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t>四、具备履行合同所必需的设备和专业技术能力的书面声明</w:t>
      </w:r>
    </w:p>
    <w:p w14:paraId="054A964B">
      <w:pPr>
        <w:spacing w:line="460" w:lineRule="exact"/>
        <w:ind w:firstLine="492"/>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u w:val="single"/>
        </w:rPr>
        <w:t>（投标人名称）</w:t>
      </w:r>
      <w:r>
        <w:rPr>
          <w:rFonts w:hint="eastAsia" w:ascii="宋体" w:hAnsi="宋体" w:eastAsia="宋体" w:cs="宋体"/>
          <w:bCs/>
          <w:color w:val="auto"/>
          <w:sz w:val="24"/>
          <w:szCs w:val="21"/>
          <w:highlight w:val="none"/>
        </w:rPr>
        <w:t>郑重声明：我单位具备履行本项采购合同所必需的设备和专业技术能力，为履行本项采购合同我公司具备如下主要设备和主要专业技术能力：</w:t>
      </w:r>
    </w:p>
    <w:p w14:paraId="140749A8">
      <w:pPr>
        <w:spacing w:line="460" w:lineRule="exact"/>
        <w:ind w:firstLine="492"/>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主要设备有：</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。（须附证明材料）</w:t>
      </w:r>
    </w:p>
    <w:p w14:paraId="3A9859B7">
      <w:pPr>
        <w:spacing w:line="460" w:lineRule="exact"/>
        <w:ind w:firstLine="492"/>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主要专业技术能力有：</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。（须附证明材料）</w:t>
      </w:r>
    </w:p>
    <w:p w14:paraId="06F3415B">
      <w:pPr>
        <w:spacing w:line="460" w:lineRule="exact"/>
        <w:rPr>
          <w:rFonts w:hint="eastAsia" w:ascii="宋体" w:hAnsi="宋体" w:eastAsia="宋体" w:cs="宋体"/>
          <w:bCs/>
          <w:color w:val="auto"/>
          <w:sz w:val="24"/>
          <w:szCs w:val="21"/>
          <w:highlight w:val="none"/>
        </w:rPr>
      </w:pPr>
    </w:p>
    <w:p w14:paraId="21E6CA63">
      <w:pPr>
        <w:spacing w:line="460" w:lineRule="exact"/>
        <w:ind w:firstLine="492"/>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投标人（盖章）：</w:t>
      </w:r>
    </w:p>
    <w:p w14:paraId="110595A8">
      <w:pPr>
        <w:spacing w:line="460" w:lineRule="exact"/>
        <w:ind w:firstLine="492"/>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法定代表人或委托代理人（签字或盖章）：</w:t>
      </w:r>
    </w:p>
    <w:p w14:paraId="36212F10">
      <w:pPr>
        <w:spacing w:line="460" w:lineRule="exact"/>
        <w:ind w:firstLine="492"/>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日期：    年     月     日</w:t>
      </w:r>
    </w:p>
    <w:p w14:paraId="6E3AF1FE">
      <w:pPr>
        <w:spacing w:line="460" w:lineRule="exact"/>
        <w:ind w:firstLine="492"/>
        <w:rPr>
          <w:rFonts w:hint="eastAsia" w:ascii="宋体" w:hAnsi="宋体" w:eastAsia="宋体" w:cs="宋体"/>
          <w:bCs/>
          <w:color w:val="auto"/>
          <w:sz w:val="24"/>
          <w:szCs w:val="21"/>
          <w:highlight w:val="none"/>
        </w:rPr>
      </w:pPr>
    </w:p>
    <w:p w14:paraId="38B68B8E">
      <w:pPr>
        <w:spacing w:line="460" w:lineRule="exact"/>
        <w:ind w:firstLine="492"/>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附主要设备和主要专业技术能力的证明材料如下：</w:t>
      </w:r>
    </w:p>
    <w:p w14:paraId="26315509">
      <w:pPr>
        <w:spacing w:line="460" w:lineRule="exact"/>
        <w:ind w:firstLine="492"/>
        <w:rPr>
          <w:rFonts w:hint="eastAsia" w:ascii="宋体" w:hAnsi="宋体" w:eastAsia="宋体" w:cs="宋体"/>
          <w:bCs/>
          <w:color w:val="auto"/>
          <w:sz w:val="24"/>
          <w:szCs w:val="21"/>
          <w:highlight w:val="none"/>
        </w:rPr>
      </w:pPr>
    </w:p>
    <w:p w14:paraId="32998598">
      <w:pPr>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          </w:t>
      </w:r>
    </w:p>
    <w:p w14:paraId="15E4738A">
      <w:pPr>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                           </w:t>
      </w:r>
    </w:p>
    <w:p w14:paraId="5AA4FAD8">
      <w:pPr>
        <w:spacing w:line="460" w:lineRule="exact"/>
        <w:rPr>
          <w:rFonts w:hint="eastAsia" w:ascii="宋体" w:hAnsi="宋体" w:eastAsia="宋体" w:cs="宋体"/>
          <w:bCs/>
          <w:color w:val="auto"/>
          <w:sz w:val="24"/>
          <w:szCs w:val="21"/>
          <w:highlight w:val="none"/>
        </w:rPr>
      </w:pPr>
    </w:p>
    <w:p w14:paraId="79B237CC">
      <w:pPr>
        <w:spacing w:line="460" w:lineRule="exact"/>
        <w:rPr>
          <w:rFonts w:hint="eastAsia" w:ascii="宋体" w:hAnsi="宋体" w:eastAsia="宋体" w:cs="宋体"/>
          <w:bCs/>
          <w:color w:val="auto"/>
          <w:sz w:val="24"/>
          <w:szCs w:val="21"/>
          <w:highlight w:val="none"/>
        </w:rPr>
      </w:pPr>
    </w:p>
    <w:p w14:paraId="627DC41A">
      <w:pPr>
        <w:spacing w:line="460" w:lineRule="exact"/>
        <w:rPr>
          <w:rFonts w:hint="eastAsia" w:ascii="宋体" w:hAnsi="宋体" w:eastAsia="宋体" w:cs="宋体"/>
          <w:bCs/>
          <w:color w:val="auto"/>
          <w:sz w:val="24"/>
          <w:szCs w:val="21"/>
          <w:highlight w:val="none"/>
        </w:rPr>
      </w:pPr>
    </w:p>
    <w:p w14:paraId="44CA0400">
      <w:pPr>
        <w:rPr>
          <w:rFonts w:hint="eastAsia" w:ascii="宋体" w:hAnsi="宋体" w:eastAsia="宋体" w:cs="宋体"/>
          <w:color w:val="auto"/>
          <w:szCs w:val="21"/>
          <w:highlight w:val="none"/>
        </w:rPr>
      </w:pPr>
    </w:p>
    <w:p w14:paraId="711C76F8">
      <w:pPr>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t>五、参加政府采购活动前 3 年内在经营活动中没有重大违法记录的书面声明</w:t>
      </w:r>
    </w:p>
    <w:p w14:paraId="1687DD49">
      <w:pPr>
        <w:spacing w:line="460" w:lineRule="exact"/>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 xml:space="preserve">                 声  明</w:t>
      </w:r>
    </w:p>
    <w:p w14:paraId="71185DA5">
      <w:pPr>
        <w:spacing w:line="460" w:lineRule="exact"/>
        <w:ind w:firstLine="481"/>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我单位郑重声明：参加本次政府采购活动前 3 年内，我单位在经营活动中没有因违法经营受到刑事处罚或者责令停产停业、吊销许可证或者执照、较大数额罚款等行政处罚。</w:t>
      </w:r>
    </w:p>
    <w:p w14:paraId="11EF3074">
      <w:pPr>
        <w:spacing w:line="460" w:lineRule="exact"/>
        <w:ind w:firstLine="481"/>
        <w:rPr>
          <w:rFonts w:hint="eastAsia" w:ascii="宋体" w:hAnsi="宋体" w:eastAsia="宋体" w:cs="宋体"/>
          <w:bCs/>
          <w:color w:val="auto"/>
          <w:sz w:val="24"/>
          <w:szCs w:val="21"/>
          <w:highlight w:val="none"/>
        </w:rPr>
      </w:pPr>
    </w:p>
    <w:p w14:paraId="12F9FCEF">
      <w:pPr>
        <w:spacing w:line="460" w:lineRule="exact"/>
        <w:ind w:firstLine="481"/>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投标人（盖章）：</w:t>
      </w:r>
    </w:p>
    <w:p w14:paraId="77A1FD41">
      <w:pPr>
        <w:spacing w:line="460" w:lineRule="exact"/>
        <w:ind w:firstLine="480"/>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法定代表人或委托代理人（签字或盖章）：</w:t>
      </w:r>
    </w:p>
    <w:p w14:paraId="1AA8302B">
      <w:pPr>
        <w:spacing w:line="460" w:lineRule="exact"/>
        <w:ind w:firstLine="480"/>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日期：    年     月     日</w:t>
      </w:r>
    </w:p>
    <w:p w14:paraId="5A74EB71">
      <w:pPr>
        <w:spacing w:line="460" w:lineRule="exact"/>
        <w:rPr>
          <w:rFonts w:hint="eastAsia" w:ascii="宋体" w:hAnsi="宋体" w:eastAsia="宋体" w:cs="宋体"/>
          <w:bCs/>
          <w:color w:val="auto"/>
          <w:sz w:val="24"/>
          <w:szCs w:val="21"/>
          <w:highlight w:val="none"/>
        </w:rPr>
      </w:pPr>
    </w:p>
    <w:p w14:paraId="1490613C">
      <w:pPr>
        <w:rPr>
          <w:rFonts w:hint="eastAsia" w:ascii="宋体" w:hAnsi="宋体" w:eastAsia="宋体" w:cs="宋体"/>
          <w:i/>
          <w:color w:val="auto"/>
          <w:sz w:val="32"/>
          <w:szCs w:val="32"/>
          <w:highlight w:val="none"/>
          <w:u w:val="single"/>
        </w:rPr>
      </w:pPr>
    </w:p>
    <w:p w14:paraId="20CB6047">
      <w:pPr>
        <w:rPr>
          <w:rFonts w:hint="eastAsia" w:ascii="宋体" w:hAnsi="宋体" w:eastAsia="宋体" w:cs="宋体"/>
          <w:i/>
          <w:color w:val="auto"/>
          <w:sz w:val="32"/>
          <w:szCs w:val="32"/>
          <w:highlight w:val="none"/>
          <w:u w:val="single"/>
        </w:rPr>
      </w:pPr>
    </w:p>
    <w:p w14:paraId="190573EA">
      <w:pPr>
        <w:rPr>
          <w:rFonts w:hint="eastAsia" w:ascii="宋体" w:hAnsi="宋体" w:eastAsia="宋体" w:cs="宋体"/>
          <w:i/>
          <w:color w:val="auto"/>
          <w:sz w:val="32"/>
          <w:szCs w:val="32"/>
          <w:highlight w:val="none"/>
          <w:u w:val="single"/>
        </w:rPr>
      </w:pPr>
    </w:p>
    <w:p w14:paraId="2CD018E1">
      <w:pPr>
        <w:rPr>
          <w:rFonts w:hint="eastAsia" w:ascii="宋体" w:hAnsi="宋体" w:eastAsia="宋体" w:cs="宋体"/>
          <w:i/>
          <w:color w:val="auto"/>
          <w:sz w:val="32"/>
          <w:szCs w:val="32"/>
          <w:highlight w:val="none"/>
          <w:u w:val="single"/>
        </w:rPr>
      </w:pPr>
    </w:p>
    <w:p w14:paraId="0A1C2B7A">
      <w:pPr>
        <w:rPr>
          <w:rFonts w:hint="eastAsia" w:ascii="宋体" w:hAnsi="宋体" w:eastAsia="宋体" w:cs="宋体"/>
          <w:i/>
          <w:color w:val="auto"/>
          <w:sz w:val="32"/>
          <w:szCs w:val="32"/>
          <w:highlight w:val="none"/>
          <w:u w:val="single"/>
        </w:rPr>
      </w:pPr>
    </w:p>
    <w:p w14:paraId="254E8394">
      <w:pPr>
        <w:rPr>
          <w:rFonts w:hint="eastAsia" w:ascii="宋体" w:hAnsi="宋体" w:eastAsia="宋体" w:cs="宋体"/>
          <w:i/>
          <w:color w:val="auto"/>
          <w:sz w:val="32"/>
          <w:szCs w:val="32"/>
          <w:highlight w:val="none"/>
          <w:u w:val="single"/>
        </w:rPr>
      </w:pPr>
    </w:p>
    <w:p w14:paraId="57C6729D">
      <w:pPr>
        <w:rPr>
          <w:rFonts w:hint="eastAsia" w:ascii="宋体" w:hAnsi="宋体" w:eastAsia="宋体" w:cs="宋体"/>
          <w:i/>
          <w:color w:val="auto"/>
          <w:sz w:val="32"/>
          <w:szCs w:val="32"/>
          <w:highlight w:val="none"/>
          <w:u w:val="single"/>
        </w:rPr>
      </w:pPr>
    </w:p>
    <w:p w14:paraId="5FE5FAF5">
      <w:pPr>
        <w:rPr>
          <w:rFonts w:hint="eastAsia" w:ascii="宋体" w:hAnsi="宋体" w:eastAsia="宋体" w:cs="宋体"/>
          <w:i/>
          <w:color w:val="auto"/>
          <w:sz w:val="32"/>
          <w:szCs w:val="32"/>
          <w:highlight w:val="none"/>
          <w:u w:val="single"/>
        </w:rPr>
      </w:pPr>
    </w:p>
    <w:p w14:paraId="3E5C441D">
      <w:pPr>
        <w:rPr>
          <w:rFonts w:hint="eastAsia" w:ascii="宋体" w:hAnsi="宋体" w:eastAsia="宋体" w:cs="宋体"/>
          <w:i/>
          <w:color w:val="auto"/>
          <w:sz w:val="32"/>
          <w:szCs w:val="32"/>
          <w:highlight w:val="none"/>
          <w:u w:val="single"/>
        </w:rPr>
      </w:pPr>
    </w:p>
    <w:p w14:paraId="258EADDF">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t>六、特定资格要求的证明文件</w:t>
      </w:r>
    </w:p>
    <w:p w14:paraId="19AD20DB">
      <w:pPr>
        <w:spacing w:line="460" w:lineRule="exact"/>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   如果本项目申请人的特定资格要求中要求提供的，必须提供。</w:t>
      </w:r>
      <w:bookmarkEnd w:id="315"/>
      <w:bookmarkEnd w:id="316"/>
      <w:bookmarkEnd w:id="317"/>
    </w:p>
    <w:p w14:paraId="1DAB9C78">
      <w:pPr>
        <w:spacing w:line="460" w:lineRule="exact"/>
        <w:rPr>
          <w:rFonts w:hint="eastAsia" w:ascii="宋体" w:hAnsi="宋体" w:eastAsia="宋体" w:cs="宋体"/>
          <w:bCs/>
          <w:color w:val="auto"/>
          <w:sz w:val="24"/>
          <w:szCs w:val="21"/>
          <w:highlight w:val="none"/>
        </w:rPr>
      </w:pPr>
      <w:bookmarkStart w:id="318" w:name="_Toc120614284"/>
    </w:p>
    <w:p w14:paraId="1521DE43">
      <w:pPr>
        <w:jc w:val="center"/>
        <w:rPr>
          <w:rFonts w:hint="eastAsia" w:ascii="宋体" w:hAnsi="宋体" w:eastAsia="宋体" w:cs="宋体"/>
          <w:i/>
          <w:color w:val="auto"/>
          <w:sz w:val="32"/>
          <w:szCs w:val="32"/>
          <w:highlight w:val="none"/>
          <w:u w:val="single"/>
        </w:rPr>
      </w:pPr>
    </w:p>
    <w:p w14:paraId="3CA96971">
      <w:pPr>
        <w:jc w:val="center"/>
        <w:rPr>
          <w:rFonts w:hint="eastAsia" w:ascii="宋体" w:hAnsi="宋体" w:eastAsia="宋体" w:cs="宋体"/>
          <w:i/>
          <w:color w:val="auto"/>
          <w:sz w:val="32"/>
          <w:szCs w:val="32"/>
          <w:highlight w:val="none"/>
          <w:u w:val="single"/>
        </w:rPr>
      </w:pPr>
    </w:p>
    <w:p w14:paraId="37D301FD">
      <w:pPr>
        <w:jc w:val="center"/>
        <w:rPr>
          <w:rFonts w:hint="eastAsia" w:ascii="宋体" w:hAnsi="宋体" w:eastAsia="宋体" w:cs="宋体"/>
          <w:i/>
          <w:color w:val="auto"/>
          <w:sz w:val="32"/>
          <w:szCs w:val="32"/>
          <w:highlight w:val="none"/>
          <w:u w:val="single"/>
        </w:rPr>
      </w:pPr>
    </w:p>
    <w:p w14:paraId="2EEEBA1C">
      <w:pPr>
        <w:jc w:val="center"/>
        <w:rPr>
          <w:rFonts w:hint="eastAsia" w:ascii="宋体" w:hAnsi="宋体" w:eastAsia="宋体" w:cs="宋体"/>
          <w:i/>
          <w:color w:val="auto"/>
          <w:sz w:val="32"/>
          <w:szCs w:val="32"/>
          <w:highlight w:val="none"/>
          <w:u w:val="single"/>
        </w:rPr>
      </w:pPr>
    </w:p>
    <w:p w14:paraId="6B90F9B0">
      <w:pPr>
        <w:jc w:val="center"/>
        <w:rPr>
          <w:rFonts w:hint="eastAsia" w:ascii="宋体" w:hAnsi="宋体" w:eastAsia="宋体" w:cs="宋体"/>
          <w:i/>
          <w:color w:val="auto"/>
          <w:sz w:val="32"/>
          <w:szCs w:val="32"/>
          <w:highlight w:val="none"/>
          <w:u w:val="single"/>
        </w:rPr>
      </w:pPr>
    </w:p>
    <w:p w14:paraId="1092DE7B">
      <w:pPr>
        <w:jc w:val="center"/>
        <w:rPr>
          <w:rFonts w:hint="eastAsia" w:ascii="宋体" w:hAnsi="宋体" w:eastAsia="宋体" w:cs="宋体"/>
          <w:i/>
          <w:color w:val="auto"/>
          <w:sz w:val="32"/>
          <w:szCs w:val="32"/>
          <w:highlight w:val="none"/>
          <w:u w:val="single"/>
        </w:rPr>
      </w:pPr>
    </w:p>
    <w:p w14:paraId="7860A5C8">
      <w:pPr>
        <w:jc w:val="center"/>
        <w:rPr>
          <w:rFonts w:hint="eastAsia" w:ascii="宋体" w:hAnsi="宋体" w:eastAsia="宋体" w:cs="宋体"/>
          <w:i/>
          <w:color w:val="auto"/>
          <w:sz w:val="32"/>
          <w:szCs w:val="32"/>
          <w:highlight w:val="none"/>
          <w:u w:val="single"/>
        </w:rPr>
      </w:pPr>
    </w:p>
    <w:p w14:paraId="09236E08">
      <w:pPr>
        <w:jc w:val="center"/>
        <w:rPr>
          <w:rFonts w:hint="eastAsia" w:ascii="宋体" w:hAnsi="宋体" w:eastAsia="宋体" w:cs="宋体"/>
          <w:i/>
          <w:color w:val="auto"/>
          <w:sz w:val="32"/>
          <w:szCs w:val="32"/>
          <w:highlight w:val="none"/>
          <w:u w:val="single"/>
        </w:rPr>
      </w:pPr>
    </w:p>
    <w:p w14:paraId="457B471F">
      <w:pPr>
        <w:jc w:val="center"/>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t>七、法人授权书</w:t>
      </w:r>
    </w:p>
    <w:p w14:paraId="31D6AE45">
      <w:pPr>
        <w:spacing w:line="460" w:lineRule="exact"/>
        <w:ind w:firstLine="481"/>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致：</w:t>
      </w:r>
    </w:p>
    <w:p w14:paraId="00530964">
      <w:pPr>
        <w:spacing w:line="460" w:lineRule="exact"/>
        <w:ind w:firstLine="481"/>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本人</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（姓名）系</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（投标人名称）的法定代表人（单位负责人），现委托</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（姓名）为我方代理人。代理人根据授权，以我方名义签署、澄清确认、递交、撤回、修改</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项目（分包号：</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）投标文件和处理有关事宜，其法律后果由我方承担。</w:t>
      </w:r>
    </w:p>
    <w:p w14:paraId="7209175B">
      <w:pPr>
        <w:spacing w:line="460" w:lineRule="exact"/>
        <w:ind w:firstLine="481"/>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委托期限：自本授权委托书签署之日起至投标有效期届满之日止。</w:t>
      </w:r>
    </w:p>
    <w:p w14:paraId="3BE026C9">
      <w:pPr>
        <w:spacing w:line="460" w:lineRule="exact"/>
        <w:ind w:firstLine="481"/>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代理人无转委托权。</w:t>
      </w:r>
    </w:p>
    <w:p w14:paraId="793B49D8">
      <w:pPr>
        <w:spacing w:line="460" w:lineRule="exact"/>
        <w:ind w:firstLine="481"/>
        <w:rPr>
          <w:rFonts w:hint="eastAsia" w:ascii="宋体" w:hAnsi="宋体" w:eastAsia="宋体" w:cs="宋体"/>
          <w:bCs/>
          <w:color w:val="auto"/>
          <w:sz w:val="24"/>
          <w:szCs w:val="21"/>
          <w:highlight w:val="none"/>
        </w:rPr>
      </w:pPr>
    </w:p>
    <w:p w14:paraId="6AD27C80">
      <w:pPr>
        <w:spacing w:line="460" w:lineRule="exact"/>
        <w:ind w:firstLine="481"/>
        <w:rPr>
          <w:rFonts w:hint="eastAsia" w:ascii="宋体" w:hAnsi="宋体" w:eastAsia="宋体" w:cs="宋体"/>
          <w:bCs/>
          <w:color w:val="auto"/>
          <w:sz w:val="24"/>
          <w:szCs w:val="21"/>
          <w:highlight w:val="none"/>
          <w:u w:val="single"/>
        </w:rPr>
      </w:pPr>
      <w:r>
        <w:rPr>
          <w:rFonts w:hint="eastAsia" w:ascii="宋体" w:hAnsi="宋体" w:eastAsia="宋体" w:cs="宋体"/>
          <w:bCs/>
          <w:color w:val="auto"/>
          <w:sz w:val="24"/>
          <w:szCs w:val="21"/>
          <w:highlight w:val="none"/>
        </w:rPr>
        <w:t>投标人名称（加盖公章）</w:t>
      </w:r>
      <w:r>
        <w:rPr>
          <w:rFonts w:hint="eastAsia" w:ascii="宋体" w:hAnsi="宋体" w:eastAsia="宋体" w:cs="宋体"/>
          <w:bCs/>
          <w:color w:val="auto"/>
          <w:sz w:val="24"/>
          <w:szCs w:val="21"/>
          <w:highlight w:val="none"/>
          <w:lang w:val="zh-CN"/>
        </w:rPr>
        <w:t>：</w:t>
      </w:r>
      <w:r>
        <w:rPr>
          <w:rFonts w:hint="eastAsia" w:ascii="宋体" w:hAnsi="宋体" w:eastAsia="宋体" w:cs="宋体"/>
          <w:bCs/>
          <w:color w:val="auto"/>
          <w:sz w:val="24"/>
          <w:szCs w:val="21"/>
          <w:highlight w:val="none"/>
          <w:u w:val="single"/>
        </w:rPr>
        <w:t xml:space="preserve">           </w:t>
      </w:r>
    </w:p>
    <w:p w14:paraId="1C311489">
      <w:pPr>
        <w:spacing w:line="460" w:lineRule="exact"/>
        <w:ind w:firstLine="481"/>
        <w:rPr>
          <w:rFonts w:hint="eastAsia" w:ascii="宋体" w:hAnsi="宋体" w:eastAsia="宋体" w:cs="宋体"/>
          <w:bCs/>
          <w:color w:val="auto"/>
          <w:sz w:val="24"/>
          <w:szCs w:val="21"/>
          <w:highlight w:val="none"/>
          <w:u w:val="single"/>
        </w:rPr>
      </w:pPr>
      <w:r>
        <w:rPr>
          <w:rFonts w:hint="eastAsia" w:ascii="宋体" w:hAnsi="宋体" w:eastAsia="宋体" w:cs="宋体"/>
          <w:bCs/>
          <w:color w:val="auto"/>
          <w:sz w:val="24"/>
          <w:szCs w:val="21"/>
          <w:highlight w:val="none"/>
        </w:rPr>
        <w:t>法定代表人（单位负责人）（签字、签章或印鉴）：</w:t>
      </w:r>
      <w:r>
        <w:rPr>
          <w:rFonts w:hint="eastAsia" w:ascii="宋体" w:hAnsi="宋体" w:eastAsia="宋体" w:cs="宋体"/>
          <w:bCs/>
          <w:color w:val="auto"/>
          <w:sz w:val="24"/>
          <w:szCs w:val="21"/>
          <w:highlight w:val="none"/>
          <w:u w:val="single"/>
        </w:rPr>
        <w:t xml:space="preserve">             </w:t>
      </w:r>
    </w:p>
    <w:p w14:paraId="3F9018A5">
      <w:pPr>
        <w:spacing w:line="460" w:lineRule="exact"/>
        <w:ind w:firstLine="481"/>
        <w:rPr>
          <w:rFonts w:hint="eastAsia" w:ascii="宋体" w:hAnsi="宋体" w:eastAsia="宋体" w:cs="宋体"/>
          <w:bCs/>
          <w:color w:val="auto"/>
          <w:sz w:val="24"/>
          <w:szCs w:val="21"/>
          <w:highlight w:val="none"/>
          <w:lang w:val="zh-CN"/>
        </w:rPr>
      </w:pPr>
      <w:r>
        <w:rPr>
          <w:rFonts w:hint="eastAsia" w:ascii="宋体" w:hAnsi="宋体" w:eastAsia="宋体" w:cs="宋体"/>
          <w:bCs/>
          <w:color w:val="auto"/>
          <w:sz w:val="24"/>
          <w:szCs w:val="21"/>
          <w:highlight w:val="none"/>
        </w:rPr>
        <w:t>委托代理人（签字/签章）：</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    </w:t>
      </w:r>
      <w:r>
        <w:rPr>
          <w:rFonts w:hint="eastAsia" w:ascii="宋体" w:hAnsi="宋体" w:eastAsia="宋体" w:cs="宋体"/>
          <w:bCs/>
          <w:color w:val="auto"/>
          <w:sz w:val="24"/>
          <w:szCs w:val="21"/>
          <w:highlight w:val="none"/>
          <w:lang w:val="zh-CN"/>
        </w:rPr>
        <w:t xml:space="preserve">                      </w:t>
      </w:r>
    </w:p>
    <w:p w14:paraId="63108E92">
      <w:pPr>
        <w:spacing w:line="460" w:lineRule="exact"/>
        <w:ind w:firstLine="481"/>
        <w:rPr>
          <w:rFonts w:hint="eastAsia" w:ascii="宋体" w:hAnsi="宋体" w:eastAsia="宋体" w:cs="宋体"/>
          <w:bCs/>
          <w:color w:val="auto"/>
          <w:sz w:val="24"/>
          <w:szCs w:val="21"/>
          <w:highlight w:val="none"/>
          <w:lang w:val="zh-CN"/>
        </w:rPr>
      </w:pPr>
      <w:r>
        <w:rPr>
          <w:rFonts w:hint="eastAsia" w:ascii="宋体" w:hAnsi="宋体" w:eastAsia="宋体" w:cs="宋体"/>
          <w:bCs/>
          <w:color w:val="auto"/>
          <w:sz w:val="24"/>
          <w:szCs w:val="21"/>
          <w:highlight w:val="none"/>
        </w:rPr>
        <w:t>日期：</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年</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月</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日</w:t>
      </w:r>
    </w:p>
    <w:p w14:paraId="07E452C9">
      <w:pPr>
        <w:spacing w:line="460" w:lineRule="exact"/>
        <w:ind w:firstLine="481"/>
        <w:rPr>
          <w:rFonts w:hint="eastAsia" w:ascii="宋体" w:hAnsi="宋体" w:eastAsia="宋体" w:cs="宋体"/>
          <w:bCs/>
          <w:color w:val="auto"/>
          <w:sz w:val="24"/>
          <w:szCs w:val="21"/>
          <w:highlight w:val="none"/>
        </w:rPr>
      </w:pPr>
    </w:p>
    <w:p w14:paraId="1C2EA688">
      <w:pPr>
        <w:spacing w:line="460" w:lineRule="exact"/>
        <w:ind w:firstLine="481"/>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法定代表人（单位负责人）有效期内的身份证正反面电子件：</w:t>
      </w:r>
    </w:p>
    <w:tbl>
      <w:tblPr>
        <w:tblStyle w:val="30"/>
        <w:tblW w:w="0" w:type="auto"/>
        <w:tblInd w:w="-3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2AB56B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vAlign w:val="top"/>
          </w:tcPr>
          <w:p w14:paraId="68480362">
            <w:pPr>
              <w:keepNext w:val="0"/>
              <w:keepLines w:val="0"/>
              <w:suppressLineNumbers w:val="0"/>
              <w:spacing w:before="0" w:beforeAutospacing="0" w:after="0" w:afterAutospacing="0" w:line="460" w:lineRule="exact"/>
              <w:ind w:left="0" w:right="0" w:firstLine="481"/>
              <w:rPr>
                <w:rFonts w:hint="eastAsia" w:ascii="宋体" w:hAnsi="宋体" w:eastAsia="宋体" w:cs="宋体"/>
                <w:bCs/>
                <w:color w:val="auto"/>
                <w:sz w:val="24"/>
                <w:szCs w:val="21"/>
                <w:highlight w:val="none"/>
              </w:rPr>
            </w:pPr>
          </w:p>
          <w:p w14:paraId="5A8B384C">
            <w:pPr>
              <w:keepNext w:val="0"/>
              <w:keepLines w:val="0"/>
              <w:suppressLineNumbers w:val="0"/>
              <w:spacing w:before="0" w:beforeAutospacing="0" w:after="0" w:afterAutospacing="0" w:line="460" w:lineRule="exact"/>
              <w:ind w:left="0" w:right="0" w:firstLine="481"/>
              <w:rPr>
                <w:rFonts w:hint="eastAsia" w:ascii="宋体" w:hAnsi="宋体" w:eastAsia="宋体" w:cs="宋体"/>
                <w:bCs/>
                <w:color w:val="auto"/>
                <w:sz w:val="24"/>
                <w:szCs w:val="21"/>
                <w:highlight w:val="none"/>
              </w:rPr>
            </w:pPr>
          </w:p>
          <w:p w14:paraId="0CE0BA57">
            <w:pPr>
              <w:keepNext w:val="0"/>
              <w:keepLines w:val="0"/>
              <w:suppressLineNumbers w:val="0"/>
              <w:spacing w:before="0" w:beforeAutospacing="0" w:after="0" w:afterAutospacing="0" w:line="460" w:lineRule="exact"/>
              <w:ind w:left="0" w:right="0" w:firstLine="481"/>
              <w:rPr>
                <w:rFonts w:hint="eastAsia" w:ascii="宋体" w:hAnsi="宋体" w:eastAsia="宋体" w:cs="宋体"/>
                <w:bCs/>
                <w:color w:val="auto"/>
                <w:sz w:val="24"/>
                <w:szCs w:val="21"/>
                <w:highlight w:val="none"/>
              </w:rPr>
            </w:pPr>
          </w:p>
        </w:tc>
        <w:tc>
          <w:tcPr>
            <w:tcW w:w="4536" w:type="dxa"/>
            <w:noWrap w:val="0"/>
            <w:vAlign w:val="top"/>
          </w:tcPr>
          <w:p w14:paraId="17D97857">
            <w:pPr>
              <w:keepNext w:val="0"/>
              <w:keepLines w:val="0"/>
              <w:suppressLineNumbers w:val="0"/>
              <w:spacing w:before="0" w:beforeAutospacing="0" w:after="0" w:afterAutospacing="0" w:line="460" w:lineRule="exact"/>
              <w:ind w:left="0" w:right="0" w:firstLine="481"/>
              <w:rPr>
                <w:rFonts w:hint="eastAsia" w:ascii="宋体" w:hAnsi="宋体" w:eastAsia="宋体" w:cs="宋体"/>
                <w:bCs/>
                <w:color w:val="auto"/>
                <w:sz w:val="24"/>
                <w:szCs w:val="21"/>
                <w:highlight w:val="none"/>
              </w:rPr>
            </w:pPr>
          </w:p>
          <w:p w14:paraId="6AD46EF0">
            <w:pPr>
              <w:keepNext w:val="0"/>
              <w:keepLines w:val="0"/>
              <w:suppressLineNumbers w:val="0"/>
              <w:spacing w:before="0" w:beforeAutospacing="0" w:after="0" w:afterAutospacing="0" w:line="460" w:lineRule="exact"/>
              <w:ind w:left="0" w:right="0" w:firstLine="481"/>
              <w:rPr>
                <w:rFonts w:hint="eastAsia" w:ascii="宋体" w:hAnsi="宋体" w:eastAsia="宋体" w:cs="宋体"/>
                <w:bCs/>
                <w:color w:val="auto"/>
                <w:sz w:val="24"/>
                <w:szCs w:val="21"/>
                <w:highlight w:val="none"/>
              </w:rPr>
            </w:pPr>
          </w:p>
          <w:p w14:paraId="39E590D2">
            <w:pPr>
              <w:keepNext w:val="0"/>
              <w:keepLines w:val="0"/>
              <w:suppressLineNumbers w:val="0"/>
              <w:spacing w:before="0" w:beforeAutospacing="0" w:after="0" w:afterAutospacing="0" w:line="460" w:lineRule="exact"/>
              <w:ind w:left="0" w:right="0" w:firstLine="481"/>
              <w:rPr>
                <w:rFonts w:hint="eastAsia" w:ascii="宋体" w:hAnsi="宋体" w:eastAsia="宋体" w:cs="宋体"/>
                <w:bCs/>
                <w:color w:val="auto"/>
                <w:sz w:val="24"/>
                <w:szCs w:val="21"/>
                <w:highlight w:val="none"/>
              </w:rPr>
            </w:pPr>
          </w:p>
        </w:tc>
      </w:tr>
    </w:tbl>
    <w:p w14:paraId="6AB421BE">
      <w:pPr>
        <w:spacing w:line="460" w:lineRule="exact"/>
        <w:ind w:firstLine="481"/>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委托代理人有效期内的身份证正反面电子件：</w:t>
      </w:r>
    </w:p>
    <w:tbl>
      <w:tblPr>
        <w:tblStyle w:val="30"/>
        <w:tblW w:w="0" w:type="auto"/>
        <w:tblInd w:w="-3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537275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vAlign w:val="top"/>
          </w:tcPr>
          <w:p w14:paraId="291EEF94">
            <w:pPr>
              <w:keepNext w:val="0"/>
              <w:keepLines w:val="0"/>
              <w:suppressLineNumbers w:val="0"/>
              <w:spacing w:before="0" w:beforeAutospacing="0" w:after="0" w:afterAutospacing="0" w:line="460" w:lineRule="exact"/>
              <w:ind w:left="0" w:right="0" w:firstLine="481"/>
              <w:rPr>
                <w:rFonts w:hint="eastAsia" w:ascii="宋体" w:hAnsi="宋体" w:eastAsia="宋体" w:cs="宋体"/>
                <w:bCs/>
                <w:color w:val="auto"/>
                <w:sz w:val="24"/>
                <w:szCs w:val="21"/>
                <w:highlight w:val="none"/>
              </w:rPr>
            </w:pPr>
          </w:p>
          <w:p w14:paraId="1C1BE926">
            <w:pPr>
              <w:keepNext w:val="0"/>
              <w:keepLines w:val="0"/>
              <w:suppressLineNumbers w:val="0"/>
              <w:spacing w:before="0" w:beforeAutospacing="0" w:after="0" w:afterAutospacing="0" w:line="460" w:lineRule="exact"/>
              <w:ind w:left="0" w:right="0" w:firstLine="481"/>
              <w:rPr>
                <w:rFonts w:hint="eastAsia" w:ascii="宋体" w:hAnsi="宋体" w:eastAsia="宋体" w:cs="宋体"/>
                <w:bCs/>
                <w:color w:val="auto"/>
                <w:sz w:val="24"/>
                <w:szCs w:val="21"/>
                <w:highlight w:val="none"/>
              </w:rPr>
            </w:pPr>
          </w:p>
          <w:p w14:paraId="7835D214">
            <w:pPr>
              <w:keepNext w:val="0"/>
              <w:keepLines w:val="0"/>
              <w:suppressLineNumbers w:val="0"/>
              <w:spacing w:before="0" w:beforeAutospacing="0" w:after="0" w:afterAutospacing="0" w:line="460" w:lineRule="exact"/>
              <w:ind w:left="0" w:right="0" w:firstLine="481"/>
              <w:rPr>
                <w:rFonts w:hint="eastAsia" w:ascii="宋体" w:hAnsi="宋体" w:eastAsia="宋体" w:cs="宋体"/>
                <w:bCs/>
                <w:color w:val="auto"/>
                <w:sz w:val="24"/>
                <w:szCs w:val="21"/>
                <w:highlight w:val="none"/>
              </w:rPr>
            </w:pPr>
          </w:p>
        </w:tc>
        <w:tc>
          <w:tcPr>
            <w:tcW w:w="4536" w:type="dxa"/>
            <w:noWrap w:val="0"/>
            <w:vAlign w:val="top"/>
          </w:tcPr>
          <w:p w14:paraId="4A560325">
            <w:pPr>
              <w:keepNext w:val="0"/>
              <w:keepLines w:val="0"/>
              <w:suppressLineNumbers w:val="0"/>
              <w:spacing w:before="0" w:beforeAutospacing="0" w:after="0" w:afterAutospacing="0" w:line="460" w:lineRule="exact"/>
              <w:ind w:left="0" w:right="0" w:firstLine="481"/>
              <w:rPr>
                <w:rFonts w:hint="eastAsia" w:ascii="宋体" w:hAnsi="宋体" w:eastAsia="宋体" w:cs="宋体"/>
                <w:bCs/>
                <w:color w:val="auto"/>
                <w:sz w:val="24"/>
                <w:szCs w:val="21"/>
                <w:highlight w:val="none"/>
              </w:rPr>
            </w:pPr>
          </w:p>
          <w:p w14:paraId="33390DE4">
            <w:pPr>
              <w:keepNext w:val="0"/>
              <w:keepLines w:val="0"/>
              <w:suppressLineNumbers w:val="0"/>
              <w:spacing w:before="0" w:beforeAutospacing="0" w:after="0" w:afterAutospacing="0" w:line="460" w:lineRule="exact"/>
              <w:ind w:left="0" w:right="0" w:firstLine="481"/>
              <w:rPr>
                <w:rFonts w:hint="eastAsia" w:ascii="宋体" w:hAnsi="宋体" w:eastAsia="宋体" w:cs="宋体"/>
                <w:bCs/>
                <w:color w:val="auto"/>
                <w:sz w:val="24"/>
                <w:szCs w:val="21"/>
                <w:highlight w:val="none"/>
              </w:rPr>
            </w:pPr>
          </w:p>
          <w:p w14:paraId="28B3CEB0">
            <w:pPr>
              <w:keepNext w:val="0"/>
              <w:keepLines w:val="0"/>
              <w:suppressLineNumbers w:val="0"/>
              <w:spacing w:before="0" w:beforeAutospacing="0" w:after="0" w:afterAutospacing="0" w:line="460" w:lineRule="exact"/>
              <w:ind w:left="0" w:right="0" w:firstLine="481"/>
              <w:rPr>
                <w:rFonts w:hint="eastAsia" w:ascii="宋体" w:hAnsi="宋体" w:eastAsia="宋体" w:cs="宋体"/>
                <w:bCs/>
                <w:color w:val="auto"/>
                <w:sz w:val="24"/>
                <w:szCs w:val="21"/>
                <w:highlight w:val="none"/>
              </w:rPr>
            </w:pPr>
          </w:p>
        </w:tc>
      </w:tr>
    </w:tbl>
    <w:p w14:paraId="735DE3BE">
      <w:pPr>
        <w:spacing w:line="460" w:lineRule="exact"/>
        <w:ind w:firstLine="481"/>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填报说明：</w:t>
      </w:r>
    </w:p>
    <w:p w14:paraId="44B1F898">
      <w:pPr>
        <w:spacing w:line="460" w:lineRule="exact"/>
        <w:ind w:firstLine="481"/>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1、若投标人为事业单位或其他组织或分支机构（仅当招标文件注明允许分支机构投标的），则法定代表人（单位负责人）处的签署人可为单位负责人。</w:t>
      </w:r>
    </w:p>
    <w:p w14:paraId="0C7E4E13">
      <w:pPr>
        <w:spacing w:line="460" w:lineRule="exact"/>
        <w:ind w:firstLine="480"/>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2、若投标文件中全部签字之处均为法定代表人（单位负责人）本人签署，则可不提供本《授权委托书》，但须提供《法定代表人（单位负责人）身份证明》。</w:t>
      </w:r>
    </w:p>
    <w:p w14:paraId="66BAC03C">
      <w:pPr>
        <w:spacing w:line="360" w:lineRule="exact"/>
        <w:ind w:firstLine="480"/>
        <w:rPr>
          <w:rFonts w:hint="eastAsia" w:ascii="宋体" w:hAnsi="宋体" w:eastAsia="宋体" w:cs="宋体"/>
          <w:color w:val="auto"/>
          <w:highlight w:val="none"/>
        </w:rPr>
      </w:pPr>
      <w:r>
        <w:rPr>
          <w:rFonts w:hint="eastAsia" w:ascii="宋体" w:hAnsi="宋体" w:eastAsia="宋体" w:cs="宋体"/>
          <w:bCs/>
          <w:color w:val="auto"/>
          <w:sz w:val="24"/>
          <w:szCs w:val="21"/>
          <w:highlight w:val="none"/>
        </w:rPr>
        <w:t>3、投标人为自然人的情形，可不提供本《授权委托书》。</w:t>
      </w:r>
      <w:r>
        <w:rPr>
          <w:rFonts w:hint="eastAsia" w:ascii="宋体" w:hAnsi="宋体" w:eastAsia="宋体" w:cs="宋体"/>
          <w:bCs/>
          <w:color w:val="auto"/>
          <w:sz w:val="24"/>
          <w:szCs w:val="21"/>
          <w:highlight w:val="none"/>
        </w:rPr>
        <w:br w:type="page" w:clear="all"/>
      </w:r>
    </w:p>
    <w:p w14:paraId="09E68B1F">
      <w:pPr>
        <w:spacing w:line="360" w:lineRule="exact"/>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t>法定代表人（单位负责人）身份证明</w:t>
      </w:r>
    </w:p>
    <w:p w14:paraId="0A1F5396">
      <w:pPr>
        <w:spacing w:line="200" w:lineRule="exact"/>
        <w:rPr>
          <w:rFonts w:hint="eastAsia" w:ascii="宋体" w:hAnsi="宋体" w:eastAsia="宋体" w:cs="宋体"/>
          <w:color w:val="auto"/>
          <w:sz w:val="20"/>
          <w:szCs w:val="20"/>
          <w:highlight w:val="none"/>
        </w:rPr>
      </w:pPr>
    </w:p>
    <w:p w14:paraId="70646979">
      <w:pPr>
        <w:spacing w:line="460" w:lineRule="exact"/>
        <w:ind w:firstLine="481"/>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致：</w:t>
      </w:r>
    </w:p>
    <w:p w14:paraId="43E2F915">
      <w:pPr>
        <w:spacing w:line="460" w:lineRule="exact"/>
        <w:ind w:firstLine="481"/>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兹证明，</w:t>
      </w:r>
    </w:p>
    <w:p w14:paraId="3F9B6FDF">
      <w:pPr>
        <w:spacing w:line="460" w:lineRule="exact"/>
        <w:ind w:firstLine="481"/>
        <w:rPr>
          <w:rFonts w:hint="eastAsia" w:ascii="宋体" w:hAnsi="宋体" w:eastAsia="宋体" w:cs="宋体"/>
          <w:bCs/>
          <w:color w:val="auto"/>
          <w:sz w:val="24"/>
          <w:szCs w:val="21"/>
          <w:highlight w:val="none"/>
          <w:u w:val="single"/>
        </w:rPr>
      </w:pPr>
      <w:r>
        <w:rPr>
          <w:rFonts w:hint="eastAsia" w:ascii="宋体" w:hAnsi="宋体" w:eastAsia="宋体" w:cs="宋体"/>
          <w:bCs/>
          <w:color w:val="auto"/>
          <w:sz w:val="24"/>
          <w:szCs w:val="21"/>
          <w:highlight w:val="none"/>
        </w:rPr>
        <w:t>姓名：</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性别：</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年龄：</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职务：</w:t>
      </w:r>
      <w:r>
        <w:rPr>
          <w:rFonts w:hint="eastAsia" w:ascii="宋体" w:hAnsi="宋体" w:eastAsia="宋体" w:cs="宋体"/>
          <w:bCs/>
          <w:color w:val="auto"/>
          <w:sz w:val="24"/>
          <w:szCs w:val="21"/>
          <w:highlight w:val="none"/>
          <w:u w:val="single"/>
        </w:rPr>
        <w:t xml:space="preserve">          </w:t>
      </w:r>
    </w:p>
    <w:p w14:paraId="2B1B52F4">
      <w:pPr>
        <w:spacing w:line="460" w:lineRule="exact"/>
        <w:ind w:firstLine="481"/>
        <w:rPr>
          <w:rFonts w:hint="eastAsia" w:ascii="宋体" w:hAnsi="宋体" w:eastAsia="宋体" w:cs="宋体"/>
          <w:bCs/>
          <w:color w:val="auto"/>
          <w:sz w:val="24"/>
          <w:szCs w:val="21"/>
          <w:highlight w:val="none"/>
        </w:rPr>
      </w:pPr>
    </w:p>
    <w:p w14:paraId="1A3FC96B">
      <w:pPr>
        <w:spacing w:line="460" w:lineRule="exact"/>
        <w:ind w:firstLine="481"/>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系</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（投标人名称）的法定代表人（单位负责人）。</w:t>
      </w:r>
    </w:p>
    <w:p w14:paraId="18C12821">
      <w:pPr>
        <w:spacing w:line="460" w:lineRule="exact"/>
        <w:ind w:firstLine="481"/>
        <w:rPr>
          <w:rFonts w:hint="eastAsia" w:ascii="宋体" w:hAnsi="宋体" w:eastAsia="宋体" w:cs="宋体"/>
          <w:bCs/>
          <w:color w:val="auto"/>
          <w:sz w:val="24"/>
          <w:szCs w:val="21"/>
          <w:highlight w:val="none"/>
        </w:rPr>
      </w:pPr>
    </w:p>
    <w:p w14:paraId="0E14FF6A">
      <w:pPr>
        <w:spacing w:line="460" w:lineRule="exact"/>
        <w:ind w:firstLine="481"/>
        <w:rPr>
          <w:rFonts w:hint="eastAsia" w:ascii="宋体" w:hAnsi="宋体" w:eastAsia="宋体" w:cs="宋体"/>
          <w:bCs/>
          <w:color w:val="auto"/>
          <w:sz w:val="24"/>
          <w:szCs w:val="21"/>
          <w:highlight w:val="none"/>
        </w:rPr>
      </w:pPr>
    </w:p>
    <w:p w14:paraId="4E330D41">
      <w:pPr>
        <w:spacing w:line="460" w:lineRule="exact"/>
        <w:ind w:firstLine="481"/>
        <w:rPr>
          <w:rFonts w:hint="eastAsia" w:ascii="宋体" w:hAnsi="宋体" w:eastAsia="宋体" w:cs="宋体"/>
          <w:bCs/>
          <w:color w:val="auto"/>
          <w:sz w:val="24"/>
          <w:szCs w:val="21"/>
          <w:highlight w:val="none"/>
        </w:rPr>
      </w:pPr>
    </w:p>
    <w:p w14:paraId="68BC9283">
      <w:pPr>
        <w:spacing w:line="460" w:lineRule="exact"/>
        <w:ind w:firstLine="481"/>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附：法定代表人（单位负责人）有效期内的身份证正反面电子件。</w:t>
      </w:r>
    </w:p>
    <w:tbl>
      <w:tblPr>
        <w:tblStyle w:val="30"/>
        <w:tblW w:w="0" w:type="auto"/>
        <w:tblInd w:w="-3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39C573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vAlign w:val="top"/>
          </w:tcPr>
          <w:p w14:paraId="16043B50">
            <w:pPr>
              <w:keepNext w:val="0"/>
              <w:keepLines w:val="0"/>
              <w:suppressLineNumbers w:val="0"/>
              <w:spacing w:before="0" w:beforeAutospacing="0" w:after="0" w:afterAutospacing="0" w:line="460" w:lineRule="exact"/>
              <w:ind w:left="0" w:right="0" w:firstLine="481"/>
              <w:rPr>
                <w:rFonts w:hint="eastAsia" w:ascii="宋体" w:hAnsi="宋体" w:eastAsia="宋体" w:cs="宋体"/>
                <w:bCs/>
                <w:color w:val="auto"/>
                <w:sz w:val="24"/>
                <w:szCs w:val="21"/>
                <w:highlight w:val="none"/>
              </w:rPr>
            </w:pPr>
          </w:p>
          <w:p w14:paraId="05CD9512">
            <w:pPr>
              <w:keepNext w:val="0"/>
              <w:keepLines w:val="0"/>
              <w:suppressLineNumbers w:val="0"/>
              <w:spacing w:before="0" w:beforeAutospacing="0" w:after="0" w:afterAutospacing="0" w:line="460" w:lineRule="exact"/>
              <w:ind w:left="0" w:right="0" w:firstLine="481"/>
              <w:rPr>
                <w:rFonts w:hint="eastAsia" w:ascii="宋体" w:hAnsi="宋体" w:eastAsia="宋体" w:cs="宋体"/>
                <w:bCs/>
                <w:color w:val="auto"/>
                <w:sz w:val="24"/>
                <w:szCs w:val="21"/>
                <w:highlight w:val="none"/>
              </w:rPr>
            </w:pPr>
          </w:p>
          <w:p w14:paraId="27C4C756">
            <w:pPr>
              <w:keepNext w:val="0"/>
              <w:keepLines w:val="0"/>
              <w:suppressLineNumbers w:val="0"/>
              <w:spacing w:before="0" w:beforeAutospacing="0" w:after="0" w:afterAutospacing="0" w:line="460" w:lineRule="exact"/>
              <w:ind w:left="0" w:right="0" w:firstLine="481"/>
              <w:rPr>
                <w:rFonts w:hint="eastAsia" w:ascii="宋体" w:hAnsi="宋体" w:eastAsia="宋体" w:cs="宋体"/>
                <w:bCs/>
                <w:color w:val="auto"/>
                <w:sz w:val="24"/>
                <w:szCs w:val="21"/>
                <w:highlight w:val="none"/>
              </w:rPr>
            </w:pPr>
          </w:p>
        </w:tc>
        <w:tc>
          <w:tcPr>
            <w:tcW w:w="4536" w:type="dxa"/>
            <w:noWrap w:val="0"/>
            <w:vAlign w:val="top"/>
          </w:tcPr>
          <w:p w14:paraId="1F220597">
            <w:pPr>
              <w:keepNext w:val="0"/>
              <w:keepLines w:val="0"/>
              <w:suppressLineNumbers w:val="0"/>
              <w:spacing w:before="0" w:beforeAutospacing="0" w:after="0" w:afterAutospacing="0" w:line="460" w:lineRule="exact"/>
              <w:ind w:left="0" w:right="0" w:firstLine="481"/>
              <w:rPr>
                <w:rFonts w:hint="eastAsia" w:ascii="宋体" w:hAnsi="宋体" w:eastAsia="宋体" w:cs="宋体"/>
                <w:bCs/>
                <w:color w:val="auto"/>
                <w:sz w:val="24"/>
                <w:szCs w:val="21"/>
                <w:highlight w:val="none"/>
              </w:rPr>
            </w:pPr>
          </w:p>
          <w:p w14:paraId="096D8F70">
            <w:pPr>
              <w:keepNext w:val="0"/>
              <w:keepLines w:val="0"/>
              <w:suppressLineNumbers w:val="0"/>
              <w:spacing w:before="0" w:beforeAutospacing="0" w:after="0" w:afterAutospacing="0" w:line="460" w:lineRule="exact"/>
              <w:ind w:left="0" w:right="0" w:firstLine="481"/>
              <w:rPr>
                <w:rFonts w:hint="eastAsia" w:ascii="宋体" w:hAnsi="宋体" w:eastAsia="宋体" w:cs="宋体"/>
                <w:bCs/>
                <w:color w:val="auto"/>
                <w:sz w:val="24"/>
                <w:szCs w:val="21"/>
                <w:highlight w:val="none"/>
              </w:rPr>
            </w:pPr>
          </w:p>
          <w:p w14:paraId="6F82C7AC">
            <w:pPr>
              <w:keepNext w:val="0"/>
              <w:keepLines w:val="0"/>
              <w:suppressLineNumbers w:val="0"/>
              <w:spacing w:before="0" w:beforeAutospacing="0" w:after="0" w:afterAutospacing="0" w:line="460" w:lineRule="exact"/>
              <w:ind w:left="0" w:right="0" w:firstLine="481"/>
              <w:rPr>
                <w:rFonts w:hint="eastAsia" w:ascii="宋体" w:hAnsi="宋体" w:eastAsia="宋体" w:cs="宋体"/>
                <w:bCs/>
                <w:color w:val="auto"/>
                <w:sz w:val="24"/>
                <w:szCs w:val="21"/>
                <w:highlight w:val="none"/>
              </w:rPr>
            </w:pPr>
          </w:p>
        </w:tc>
      </w:tr>
    </w:tbl>
    <w:p w14:paraId="319BE629">
      <w:pPr>
        <w:spacing w:line="460" w:lineRule="exact"/>
        <w:ind w:firstLine="481"/>
        <w:rPr>
          <w:rFonts w:hint="eastAsia" w:ascii="宋体" w:hAnsi="宋体" w:eastAsia="宋体" w:cs="宋体"/>
          <w:bCs/>
          <w:color w:val="auto"/>
          <w:sz w:val="24"/>
          <w:szCs w:val="21"/>
          <w:highlight w:val="none"/>
        </w:rPr>
      </w:pPr>
    </w:p>
    <w:p w14:paraId="006D552B">
      <w:pPr>
        <w:spacing w:line="460" w:lineRule="exact"/>
        <w:ind w:firstLine="481"/>
        <w:rPr>
          <w:rFonts w:hint="eastAsia" w:ascii="宋体" w:hAnsi="宋体" w:eastAsia="宋体" w:cs="宋体"/>
          <w:bCs/>
          <w:color w:val="auto"/>
          <w:sz w:val="24"/>
          <w:szCs w:val="21"/>
          <w:highlight w:val="none"/>
        </w:rPr>
      </w:pPr>
    </w:p>
    <w:p w14:paraId="6E69B0CF">
      <w:pPr>
        <w:spacing w:line="460" w:lineRule="exact"/>
        <w:ind w:firstLine="481"/>
        <w:rPr>
          <w:rFonts w:hint="eastAsia" w:ascii="宋体" w:hAnsi="宋体" w:eastAsia="宋体" w:cs="宋体"/>
          <w:bCs/>
          <w:color w:val="auto"/>
          <w:sz w:val="24"/>
          <w:szCs w:val="21"/>
          <w:highlight w:val="none"/>
          <w:u w:val="single"/>
        </w:rPr>
      </w:pPr>
      <w:r>
        <w:rPr>
          <w:rFonts w:hint="eastAsia" w:ascii="宋体" w:hAnsi="宋体" w:eastAsia="宋体" w:cs="宋体"/>
          <w:bCs/>
          <w:color w:val="auto"/>
          <w:sz w:val="24"/>
          <w:szCs w:val="21"/>
          <w:highlight w:val="none"/>
        </w:rPr>
        <w:t>投标人名称（加盖公章）</w:t>
      </w:r>
      <w:r>
        <w:rPr>
          <w:rFonts w:hint="eastAsia" w:ascii="宋体" w:hAnsi="宋体" w:eastAsia="宋体" w:cs="宋体"/>
          <w:bCs/>
          <w:color w:val="auto"/>
          <w:sz w:val="24"/>
          <w:szCs w:val="21"/>
          <w:highlight w:val="none"/>
          <w:lang w:val="zh-CN"/>
        </w:rPr>
        <w:t>：</w:t>
      </w:r>
      <w:r>
        <w:rPr>
          <w:rFonts w:hint="eastAsia" w:ascii="宋体" w:hAnsi="宋体" w:eastAsia="宋体" w:cs="宋体"/>
          <w:bCs/>
          <w:color w:val="auto"/>
          <w:sz w:val="24"/>
          <w:szCs w:val="21"/>
          <w:highlight w:val="none"/>
          <w:u w:val="single"/>
        </w:rPr>
        <w:t xml:space="preserve">                </w:t>
      </w:r>
    </w:p>
    <w:p w14:paraId="4BCEAD84">
      <w:pPr>
        <w:spacing w:line="460" w:lineRule="exact"/>
        <w:ind w:firstLine="481"/>
        <w:rPr>
          <w:rFonts w:hint="eastAsia" w:ascii="宋体" w:hAnsi="宋体" w:eastAsia="宋体" w:cs="宋体"/>
          <w:bCs/>
          <w:color w:val="auto"/>
          <w:sz w:val="24"/>
          <w:szCs w:val="21"/>
          <w:highlight w:val="none"/>
          <w:u w:val="single"/>
        </w:rPr>
      </w:pPr>
      <w:r>
        <w:rPr>
          <w:rFonts w:hint="eastAsia" w:ascii="宋体" w:hAnsi="宋体" w:eastAsia="宋体" w:cs="宋体"/>
          <w:bCs/>
          <w:color w:val="auto"/>
          <w:sz w:val="24"/>
          <w:szCs w:val="21"/>
          <w:highlight w:val="none"/>
        </w:rPr>
        <w:t>法定代表人（单位负责人）（签字、签章或印鉴）：</w:t>
      </w:r>
      <w:r>
        <w:rPr>
          <w:rFonts w:hint="eastAsia" w:ascii="宋体" w:hAnsi="宋体" w:eastAsia="宋体" w:cs="宋体"/>
          <w:bCs/>
          <w:color w:val="auto"/>
          <w:sz w:val="24"/>
          <w:szCs w:val="21"/>
          <w:highlight w:val="none"/>
          <w:u w:val="single"/>
        </w:rPr>
        <w:t xml:space="preserve">           </w:t>
      </w:r>
    </w:p>
    <w:p w14:paraId="042B0ABA">
      <w:pPr>
        <w:spacing w:line="460" w:lineRule="exact"/>
        <w:ind w:firstLine="481"/>
        <w:rPr>
          <w:rFonts w:hint="eastAsia" w:ascii="宋体" w:hAnsi="宋体" w:eastAsia="宋体" w:cs="宋体"/>
          <w:bCs/>
          <w:color w:val="auto"/>
          <w:sz w:val="24"/>
          <w:szCs w:val="21"/>
          <w:highlight w:val="none"/>
        </w:rPr>
      </w:pPr>
    </w:p>
    <w:p w14:paraId="2193090D">
      <w:pPr>
        <w:spacing w:line="460" w:lineRule="exact"/>
        <w:ind w:firstLine="481"/>
        <w:rPr>
          <w:rFonts w:hint="eastAsia" w:ascii="宋体" w:hAnsi="宋体" w:eastAsia="宋体" w:cs="宋体"/>
          <w:bCs/>
          <w:color w:val="auto"/>
          <w:sz w:val="24"/>
          <w:szCs w:val="21"/>
          <w:highlight w:val="none"/>
          <w:lang w:val="zh-CN"/>
        </w:rPr>
      </w:pPr>
      <w:r>
        <w:rPr>
          <w:rFonts w:hint="eastAsia" w:ascii="宋体" w:hAnsi="宋体" w:eastAsia="宋体" w:cs="宋体"/>
          <w:bCs/>
          <w:color w:val="auto"/>
          <w:sz w:val="24"/>
          <w:szCs w:val="21"/>
          <w:highlight w:val="none"/>
        </w:rPr>
        <w:t>日期：</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年</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月</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日</w:t>
      </w:r>
    </w:p>
    <w:p w14:paraId="0450BA4A">
      <w:pPr>
        <w:spacing w:line="460" w:lineRule="exact"/>
        <w:ind w:firstLine="481"/>
        <w:rPr>
          <w:rFonts w:hint="eastAsia" w:ascii="宋体" w:hAnsi="宋体" w:eastAsia="宋体" w:cs="宋体"/>
          <w:bCs/>
          <w:color w:val="auto"/>
          <w:sz w:val="24"/>
          <w:szCs w:val="21"/>
          <w:highlight w:val="none"/>
        </w:rPr>
      </w:pPr>
    </w:p>
    <w:p w14:paraId="4ED2D057">
      <w:pPr>
        <w:spacing w:line="460" w:lineRule="exact"/>
        <w:ind w:firstLine="481"/>
        <w:rPr>
          <w:rFonts w:hint="eastAsia" w:ascii="宋体" w:hAnsi="宋体" w:eastAsia="宋体" w:cs="宋体"/>
          <w:bCs/>
          <w:color w:val="auto"/>
          <w:sz w:val="24"/>
          <w:szCs w:val="21"/>
          <w:highlight w:val="none"/>
        </w:rPr>
      </w:pPr>
    </w:p>
    <w:p w14:paraId="7D776C09">
      <w:pPr>
        <w:ind w:firstLine="420"/>
        <w:rPr>
          <w:rFonts w:hint="eastAsia" w:ascii="宋体" w:hAnsi="宋体" w:eastAsia="宋体" w:cs="宋体"/>
          <w:i/>
          <w:color w:val="auto"/>
          <w:sz w:val="24"/>
          <w:szCs w:val="24"/>
          <w:highlight w:val="none"/>
          <w:u w:val="single"/>
        </w:rPr>
      </w:pPr>
    </w:p>
    <w:p w14:paraId="466C7A9B">
      <w:pPr>
        <w:rPr>
          <w:rFonts w:hint="eastAsia" w:ascii="宋体" w:hAnsi="宋体" w:eastAsia="宋体" w:cs="宋体"/>
          <w:color w:val="auto"/>
          <w:szCs w:val="21"/>
          <w:highlight w:val="none"/>
        </w:rPr>
      </w:pPr>
    </w:p>
    <w:p w14:paraId="23445778">
      <w:pPr>
        <w:spacing w:line="460" w:lineRule="exact"/>
        <w:rPr>
          <w:rFonts w:hint="eastAsia" w:ascii="宋体" w:hAnsi="宋体" w:eastAsia="宋体" w:cs="宋体"/>
          <w:bCs/>
          <w:color w:val="auto"/>
          <w:sz w:val="24"/>
          <w:szCs w:val="21"/>
          <w:highlight w:val="none"/>
        </w:rPr>
      </w:pPr>
    </w:p>
    <w:p w14:paraId="686ADB17">
      <w:pPr>
        <w:keepNext/>
        <w:keepLines/>
        <w:spacing w:before="260" w:after="260" w:line="416" w:lineRule="auto"/>
        <w:jc w:val="center"/>
        <w:outlineLvl w:val="1"/>
        <w:rPr>
          <w:rFonts w:hint="eastAsia" w:ascii="宋体" w:hAnsi="宋体" w:eastAsia="宋体" w:cs="宋体"/>
          <w:iCs/>
          <w:color w:val="auto"/>
          <w:sz w:val="32"/>
          <w:szCs w:val="32"/>
          <w:highlight w:val="none"/>
          <w:u w:val="single"/>
        </w:rPr>
      </w:pPr>
      <w:r>
        <w:rPr>
          <w:rFonts w:hint="eastAsia" w:ascii="宋体" w:hAnsi="宋体" w:eastAsia="宋体" w:cs="宋体"/>
          <w:b/>
          <w:color w:val="auto"/>
          <w:sz w:val="24"/>
          <w:szCs w:val="44"/>
          <w:highlight w:val="none"/>
        </w:rPr>
        <w:br w:type="page" w:clear="all"/>
      </w:r>
      <w:bookmarkStart w:id="319" w:name="_Toc23712"/>
      <w:bookmarkStart w:id="320" w:name="_Toc24282"/>
      <w:bookmarkStart w:id="321" w:name="_Toc12885"/>
      <w:bookmarkStart w:id="322" w:name="_Toc30562"/>
      <w:bookmarkStart w:id="323" w:name="_Toc30563"/>
      <w:r>
        <w:rPr>
          <w:rFonts w:hint="eastAsia" w:ascii="宋体" w:hAnsi="宋体" w:eastAsia="宋体" w:cs="宋体"/>
          <w:iCs/>
          <w:color w:val="auto"/>
          <w:sz w:val="32"/>
          <w:szCs w:val="32"/>
          <w:highlight w:val="none"/>
          <w:u w:val="single"/>
        </w:rPr>
        <w:t>八、投标函</w:t>
      </w:r>
      <w:bookmarkEnd w:id="319"/>
      <w:bookmarkEnd w:id="320"/>
      <w:bookmarkEnd w:id="321"/>
      <w:bookmarkEnd w:id="322"/>
      <w:bookmarkEnd w:id="323"/>
    </w:p>
    <w:p w14:paraId="1C441BB3">
      <w:pPr>
        <w:spacing w:line="420" w:lineRule="exact"/>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致：连云港市第一人民医院</w:t>
      </w:r>
    </w:p>
    <w:p w14:paraId="72335A19">
      <w:pPr>
        <w:spacing w:line="420" w:lineRule="exact"/>
        <w:ind w:firstLine="480"/>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根据贵方的</w:t>
      </w:r>
      <w:r>
        <w:rPr>
          <w:rFonts w:hint="eastAsia" w:ascii="宋体" w:hAnsi="宋体" w:eastAsia="宋体" w:cs="宋体"/>
          <w:b/>
          <w:color w:val="auto"/>
          <w:sz w:val="36"/>
          <w:szCs w:val="24"/>
          <w:highlight w:val="none"/>
          <w:u w:val="single"/>
        </w:rPr>
        <w:t xml:space="preserve"> </w:t>
      </w:r>
      <w:r>
        <w:rPr>
          <w:rFonts w:hint="eastAsia" w:ascii="宋体" w:hAnsi="宋体" w:eastAsia="宋体" w:cs="宋体"/>
          <w:color w:val="auto"/>
          <w:sz w:val="24"/>
          <w:szCs w:val="21"/>
          <w:highlight w:val="none"/>
          <w:u w:val="single"/>
          <w:lang w:val="en-US" w:eastAsia="zh-CN"/>
        </w:rPr>
        <w:t xml:space="preserve">       </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号招标文件，正式授权下述签字人_________________(姓名)代表我方______________（投标人的名称），全权处理本次项目投标的有关事宜。</w:t>
      </w:r>
    </w:p>
    <w:p w14:paraId="4BC44C20">
      <w:pPr>
        <w:spacing w:line="420" w:lineRule="exact"/>
        <w:ind w:firstLine="480"/>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据此函，__________签字人兹宣布同意如下：</w:t>
      </w:r>
    </w:p>
    <w:p w14:paraId="296D17FE">
      <w:pPr>
        <w:spacing w:line="420" w:lineRule="exact"/>
        <w:ind w:firstLine="480"/>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1.按招标文件规定的各项要求，向买方提供所需货物（包含与货物相关的服务）。</w:t>
      </w:r>
    </w:p>
    <w:p w14:paraId="5E89C6F9">
      <w:pPr>
        <w:spacing w:line="420" w:lineRule="exact"/>
        <w:ind w:firstLine="480"/>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2.我们完全理解贵方不一定将合同授予最低报价的投标人。</w:t>
      </w:r>
    </w:p>
    <w:p w14:paraId="2A921BD6">
      <w:pPr>
        <w:spacing w:line="420" w:lineRule="exact"/>
        <w:ind w:firstLine="480"/>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3.我们已详细审核全部招标文件及其有效补充文件，我们知道必须放弃提出含糊不清或误解问题的权利。</w:t>
      </w:r>
    </w:p>
    <w:p w14:paraId="04406E75">
      <w:pPr>
        <w:spacing w:line="420" w:lineRule="exact"/>
        <w:ind w:firstLine="480"/>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4.我们同意从规定的开标日期起遵循本投标文件，并在规定的投标有效期期满之前均具有约束力。</w:t>
      </w:r>
    </w:p>
    <w:p w14:paraId="79CA4B1F">
      <w:pPr>
        <w:spacing w:line="420" w:lineRule="exact"/>
        <w:ind w:firstLine="480"/>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5.同意向贵方提供贵方可能另外要求的与投标有关的任何证据或资料，并保证我方已提供和将要提供的文件是真实的、准确的。</w:t>
      </w:r>
    </w:p>
    <w:p w14:paraId="68C44494">
      <w:pPr>
        <w:spacing w:line="420" w:lineRule="exact"/>
        <w:ind w:firstLine="480"/>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6.一旦我方中标,我方将根据招标文件的规定，严格履行合同的责任和义务,并保证在招标文件规定的时</w:t>
      </w:r>
      <w:r>
        <w:rPr>
          <w:rFonts w:hint="eastAsia" w:ascii="宋体" w:hAnsi="宋体" w:cs="宋体"/>
          <w:color w:val="auto"/>
          <w:sz w:val="24"/>
          <w:szCs w:val="21"/>
          <w:highlight w:val="none"/>
          <w:lang w:eastAsia="zh-CN"/>
        </w:rPr>
        <w:t>间内</w:t>
      </w:r>
      <w:r>
        <w:rPr>
          <w:rFonts w:hint="eastAsia" w:ascii="宋体" w:hAnsi="宋体" w:eastAsia="宋体" w:cs="宋体"/>
          <w:color w:val="auto"/>
          <w:sz w:val="24"/>
          <w:szCs w:val="21"/>
          <w:highlight w:val="none"/>
        </w:rPr>
        <w:t>完成项目，交付买方验收、使用。</w:t>
      </w:r>
    </w:p>
    <w:p w14:paraId="41225FFA">
      <w:pPr>
        <w:spacing w:line="420" w:lineRule="exact"/>
        <w:ind w:left="425"/>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7.与本投标有关的正式通讯地址为：</w:t>
      </w:r>
    </w:p>
    <w:p w14:paraId="4AB58B56">
      <w:pPr>
        <w:spacing w:line="420" w:lineRule="exact"/>
        <w:ind w:left="420" w:firstLine="480"/>
        <w:jc w:val="left"/>
        <w:rPr>
          <w:rFonts w:hint="eastAsia" w:ascii="宋体" w:hAnsi="宋体" w:eastAsia="宋体" w:cs="宋体"/>
          <w:color w:val="auto"/>
          <w:sz w:val="24"/>
          <w:szCs w:val="21"/>
          <w:highlight w:val="none"/>
        </w:rPr>
      </w:pPr>
    </w:p>
    <w:p w14:paraId="44CE3FF3">
      <w:pPr>
        <w:spacing w:line="420" w:lineRule="exact"/>
        <w:ind w:left="420" w:firstLine="480"/>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投标人（盖章）：</w:t>
      </w:r>
    </w:p>
    <w:p w14:paraId="0062C178">
      <w:pPr>
        <w:spacing w:line="420" w:lineRule="exact"/>
        <w:ind w:left="420" w:firstLine="480"/>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法定代表人或委托代理人（签字或盖章）：</w:t>
      </w:r>
    </w:p>
    <w:p w14:paraId="56E3209C">
      <w:pPr>
        <w:spacing w:line="420" w:lineRule="exact"/>
        <w:ind w:left="420" w:firstLine="480"/>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地          址：</w:t>
      </w:r>
    </w:p>
    <w:p w14:paraId="38000714">
      <w:pPr>
        <w:spacing w:line="420" w:lineRule="exact"/>
        <w:ind w:left="420" w:firstLine="480"/>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邮          编：</w:t>
      </w:r>
    </w:p>
    <w:p w14:paraId="555CCC03">
      <w:pPr>
        <w:spacing w:line="420" w:lineRule="exact"/>
        <w:ind w:left="420" w:firstLine="480"/>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电          话：</w:t>
      </w:r>
    </w:p>
    <w:p w14:paraId="465B846F">
      <w:pPr>
        <w:spacing w:line="420" w:lineRule="exact"/>
        <w:ind w:left="420" w:firstLine="480"/>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传          真：</w:t>
      </w:r>
    </w:p>
    <w:p w14:paraId="009BBD64">
      <w:pPr>
        <w:pStyle w:val="40"/>
        <w:rPr>
          <w:rFonts w:hint="eastAsia" w:ascii="宋体" w:hAnsi="宋体" w:eastAsia="宋体" w:cs="宋体"/>
          <w:color w:val="auto"/>
          <w:highlight w:val="none"/>
          <w:lang w:val="en-US" w:eastAsia="zh-CN"/>
        </w:rPr>
      </w:pPr>
      <w:r>
        <w:rPr>
          <w:rFonts w:hint="eastAsia" w:ascii="宋体" w:hAnsi="宋体" w:eastAsia="宋体" w:cs="宋体"/>
          <w:color w:val="auto"/>
          <w:sz w:val="24"/>
          <w:szCs w:val="21"/>
          <w:highlight w:val="none"/>
          <w:lang w:val="en-US" w:eastAsia="zh-CN"/>
        </w:rPr>
        <w:t xml:space="preserve">        邮          箱：</w:t>
      </w:r>
    </w:p>
    <w:p w14:paraId="75EE27FF">
      <w:pPr>
        <w:spacing w:line="420" w:lineRule="exact"/>
        <w:ind w:left="420" w:firstLine="480"/>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投标人开户行：</w:t>
      </w:r>
    </w:p>
    <w:p w14:paraId="44F95147">
      <w:pPr>
        <w:spacing w:line="420" w:lineRule="exact"/>
        <w:ind w:left="420" w:firstLine="480"/>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账          号： </w:t>
      </w:r>
    </w:p>
    <w:p w14:paraId="0BC5CFA9">
      <w:pPr>
        <w:spacing w:line="420" w:lineRule="exact"/>
        <w:ind w:left="420" w:firstLine="480"/>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日           期：________年____月____日</w:t>
      </w:r>
    </w:p>
    <w:p w14:paraId="6FB47D88">
      <w:pPr>
        <w:spacing w:line="560" w:lineRule="exact"/>
        <w:ind w:firstLine="240"/>
        <w:jc w:val="center"/>
        <w:rPr>
          <w:rFonts w:hint="eastAsia" w:ascii="宋体" w:hAnsi="宋体" w:eastAsia="宋体" w:cs="宋体"/>
          <w:bCs/>
          <w:color w:val="auto"/>
          <w:sz w:val="24"/>
          <w:szCs w:val="21"/>
          <w:highlight w:val="none"/>
        </w:rPr>
      </w:pPr>
    </w:p>
    <w:p w14:paraId="679DF120">
      <w:pPr>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br w:type="page"/>
      </w:r>
    </w:p>
    <w:p w14:paraId="2657C2AF">
      <w:pPr>
        <w:keepNext w:val="0"/>
        <w:keepLines w:val="0"/>
        <w:pageBreakBefore w:val="0"/>
        <w:widowControl w:val="0"/>
        <w:kinsoku/>
        <w:wordWrap/>
        <w:overflowPunct/>
        <w:topLinePunct w:val="0"/>
        <w:autoSpaceDE/>
        <w:autoSpaceDN/>
        <w:bidi w:val="0"/>
        <w:adjustRightInd/>
        <w:snapToGrid/>
        <w:spacing w:after="181" w:afterLines="50"/>
        <w:jc w:val="center"/>
        <w:textAlignment w:val="auto"/>
        <w:rPr>
          <w:rFonts w:hint="default" w:ascii="宋体" w:hAnsi="宋体" w:eastAsia="宋体" w:cs="宋体"/>
          <w:iCs/>
          <w:color w:val="auto"/>
          <w:sz w:val="32"/>
          <w:szCs w:val="32"/>
          <w:highlight w:val="none"/>
          <w:u w:val="single"/>
          <w:lang w:val="en-US" w:eastAsia="zh-CN"/>
        </w:rPr>
      </w:pPr>
      <w:r>
        <w:rPr>
          <w:rFonts w:hint="eastAsia" w:ascii="宋体" w:hAnsi="宋体" w:eastAsia="宋体" w:cs="宋体"/>
          <w:iCs/>
          <w:color w:val="auto"/>
          <w:sz w:val="32"/>
          <w:szCs w:val="32"/>
          <w:highlight w:val="none"/>
          <w:u w:val="single"/>
        </w:rPr>
        <w:t>九、中小企业声明函</w:t>
      </w:r>
      <w:r>
        <w:rPr>
          <w:rFonts w:hint="eastAsia" w:ascii="宋体" w:hAnsi="宋体" w:cs="宋体"/>
          <w:iCs/>
          <w:color w:val="auto"/>
          <w:sz w:val="32"/>
          <w:szCs w:val="32"/>
          <w:highlight w:val="none"/>
          <w:u w:val="single"/>
          <w:lang w:val="en-US" w:eastAsia="zh-CN"/>
        </w:rPr>
        <w:t xml:space="preserve"> </w:t>
      </w:r>
    </w:p>
    <w:p w14:paraId="5D0D2EB2">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本公司郑重声明，根据《政府采购促进中小企业发展管理办法》（财库﹝2020﹞46号）的规定，本公司参加</w:t>
      </w:r>
      <w:r>
        <w:rPr>
          <w:rFonts w:hint="eastAsia" w:ascii="宋体" w:hAnsi="宋体" w:eastAsia="宋体" w:cs="宋体"/>
          <w:color w:val="auto"/>
          <w:sz w:val="24"/>
          <w:szCs w:val="24"/>
          <w:highlight w:val="none"/>
          <w:u w:val="single"/>
        </w:rPr>
        <w:t>（单位名称）</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u w:val="single"/>
        </w:rPr>
        <w:t>（项目名称）</w:t>
      </w:r>
      <w:r>
        <w:rPr>
          <w:rFonts w:hint="eastAsia" w:ascii="宋体" w:hAnsi="宋体" w:eastAsia="宋体" w:cs="宋体"/>
          <w:color w:val="auto"/>
          <w:sz w:val="24"/>
          <w:szCs w:val="24"/>
          <w:highlight w:val="none"/>
        </w:rPr>
        <w:t>采购活动，提供的货物全部由符合政策要求的中小微企业制造。根据《工业和信息化部、国家统计局、国家发展和改革委员会、财政部关于印发中小企业划型标准规定的通知》(工信部联企业</w:t>
      </w:r>
      <w:r>
        <w:rPr>
          <w:rFonts w:hint="eastAsia" w:ascii="宋体" w:hAnsi="宋体" w:cs="宋体"/>
          <w:color w:val="auto"/>
          <w:sz w:val="24"/>
          <w:szCs w:val="24"/>
          <w:highlight w:val="none"/>
          <w:lang w:eastAsia="zh-CN"/>
        </w:rPr>
        <w:t>〔2011〕300号</w:t>
      </w:r>
      <w:r>
        <w:rPr>
          <w:rFonts w:hint="eastAsia" w:ascii="宋体" w:hAnsi="宋体" w:eastAsia="宋体" w:cs="宋体"/>
          <w:color w:val="auto"/>
          <w:sz w:val="24"/>
          <w:szCs w:val="24"/>
          <w:highlight w:val="none"/>
        </w:rPr>
        <w:t>)的规定，相关企业的具体情况如下：</w:t>
      </w:r>
    </w:p>
    <w:p w14:paraId="078C3B25">
      <w:pPr>
        <w:spacing w:line="560" w:lineRule="exact"/>
        <w:ind w:firstLine="360"/>
        <w:rPr>
          <w:rFonts w:hint="eastAsia" w:ascii="宋体" w:hAnsi="宋体" w:eastAsia="宋体" w:cs="宋体"/>
          <w:i/>
          <w:color w:val="auto"/>
          <w:sz w:val="24"/>
          <w:szCs w:val="24"/>
          <w:highlight w:val="none"/>
          <w:u w:val="singl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i/>
          <w:color w:val="auto"/>
          <w:sz w:val="24"/>
          <w:szCs w:val="24"/>
          <w:highlight w:val="none"/>
        </w:rPr>
        <w:t>，</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rPr>
        <w:t>行业；制造商为</w:t>
      </w:r>
      <w:r>
        <w:rPr>
          <w:rFonts w:hint="eastAsia" w:ascii="宋体" w:hAnsi="宋体" w:eastAsia="宋体" w:cs="宋体"/>
          <w:color w:val="auto"/>
          <w:sz w:val="24"/>
          <w:szCs w:val="24"/>
          <w:highlight w:val="none"/>
          <w:u w:val="single"/>
        </w:rPr>
        <w:t>（企业名称）</w:t>
      </w:r>
      <w:r>
        <w:rPr>
          <w:rFonts w:hint="eastAsia" w:ascii="宋体" w:hAnsi="宋体" w:eastAsia="宋体" w:cs="宋体"/>
          <w:color w:val="auto"/>
          <w:sz w:val="24"/>
          <w:szCs w:val="24"/>
          <w:highlight w:val="none"/>
        </w:rPr>
        <w:t>，从业人员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万元，属于</w:t>
      </w:r>
      <w:r>
        <w:rPr>
          <w:rFonts w:hint="eastAsia" w:ascii="宋体" w:hAnsi="宋体" w:eastAsia="宋体" w:cs="宋体"/>
          <w:color w:val="auto"/>
          <w:sz w:val="24"/>
          <w:szCs w:val="24"/>
          <w:highlight w:val="none"/>
          <w:u w:val="single"/>
        </w:rPr>
        <w:t>（中型企业、小型企业、微型企业）；</w:t>
      </w:r>
    </w:p>
    <w:p w14:paraId="61748152">
      <w:pPr>
        <w:spacing w:line="560" w:lineRule="exact"/>
        <w:ind w:firstLine="36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i/>
          <w:color w:val="auto"/>
          <w:sz w:val="24"/>
          <w:szCs w:val="24"/>
          <w:highlight w:val="none"/>
        </w:rPr>
        <w:t>，</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rPr>
        <w:t>行业；制造商为</w:t>
      </w:r>
      <w:r>
        <w:rPr>
          <w:rFonts w:hint="eastAsia" w:ascii="宋体" w:hAnsi="宋体" w:eastAsia="宋体" w:cs="宋体"/>
          <w:color w:val="auto"/>
          <w:sz w:val="24"/>
          <w:szCs w:val="24"/>
          <w:highlight w:val="none"/>
          <w:u w:val="single"/>
        </w:rPr>
        <w:t>（企业名称）</w:t>
      </w:r>
      <w:r>
        <w:rPr>
          <w:rFonts w:hint="eastAsia" w:ascii="宋体" w:hAnsi="宋体" w:eastAsia="宋体" w:cs="宋体"/>
          <w:color w:val="auto"/>
          <w:sz w:val="24"/>
          <w:szCs w:val="24"/>
          <w:highlight w:val="none"/>
        </w:rPr>
        <w:t>，从业人员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万元，属于</w:t>
      </w:r>
      <w:r>
        <w:rPr>
          <w:rFonts w:hint="eastAsia" w:ascii="宋体" w:hAnsi="宋体" w:eastAsia="宋体" w:cs="宋体"/>
          <w:color w:val="auto"/>
          <w:sz w:val="24"/>
          <w:szCs w:val="24"/>
          <w:highlight w:val="none"/>
          <w:u w:val="single"/>
        </w:rPr>
        <w:t>（中型企业、小型企业、微型企业）；</w:t>
      </w:r>
    </w:p>
    <w:p w14:paraId="1D9FD16E">
      <w:pPr>
        <w:spacing w:line="560" w:lineRule="exact"/>
        <w:ind w:firstLine="36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w:t>
      </w:r>
    </w:p>
    <w:p w14:paraId="4BDBCA08">
      <w:pPr>
        <w:spacing w:line="560" w:lineRule="exact"/>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以上企业，不属于大企业的分支机构，不存在控股股东为大企业的情形，也不存在与大企业的负责人为同一人的情形。</w:t>
      </w:r>
    </w:p>
    <w:p w14:paraId="048CC1A5">
      <w:pPr>
        <w:spacing w:line="560" w:lineRule="exact"/>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本企业对上述声明内容的真实性负责。如有虚假，将依法承担相应责任</w:t>
      </w:r>
    </w:p>
    <w:p w14:paraId="529E9792">
      <w:pPr>
        <w:spacing w:line="560" w:lineRule="exact"/>
        <w:ind w:right="180" w:firstLine="36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企业名称（加盖CA电子公章）：</w:t>
      </w:r>
    </w:p>
    <w:p w14:paraId="1F35E951">
      <w:pPr>
        <w:spacing w:line="560" w:lineRule="exact"/>
        <w:ind w:firstLine="360"/>
        <w:jc w:val="center"/>
        <w:rPr>
          <w:rFonts w:hint="eastAsia" w:ascii="宋体" w:hAnsi="宋体" w:eastAsia="宋体" w:cs="宋体"/>
          <w:color w:val="auto"/>
          <w:sz w:val="36"/>
          <w:szCs w:val="36"/>
          <w:highlight w:val="none"/>
        </w:rPr>
      </w:pPr>
      <w:r>
        <w:rPr>
          <w:rFonts w:hint="eastAsia" w:ascii="宋体" w:hAnsi="宋体" w:eastAsia="宋体" w:cs="宋体"/>
          <w:color w:val="auto"/>
          <w:sz w:val="24"/>
          <w:szCs w:val="24"/>
          <w:highlight w:val="none"/>
        </w:rPr>
        <w:t xml:space="preserve">                   日  期：</w:t>
      </w:r>
    </w:p>
    <w:p w14:paraId="641972B2">
      <w:pPr>
        <w:spacing w:line="5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备注1：从业人员、营业收入、资产总额填报上一年度数据，无上一年度数据的新成立企业可不填报。</w:t>
      </w:r>
    </w:p>
    <w:p w14:paraId="744FEC62">
      <w:pPr>
        <w:spacing w:line="5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2：请投标人如实填写，所填内容须与报价明细表一致，行数或事项不够，可自行增加。如填写不完整或不一致或填写有误或未提供此声明函，将不享受扶持政策。</w:t>
      </w:r>
    </w:p>
    <w:p w14:paraId="6D8D834E">
      <w:pPr>
        <w:spacing w:line="5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3：中标人的《中小企业声明函》随中标结果公开。</w:t>
      </w:r>
    </w:p>
    <w:p w14:paraId="78E9370A">
      <w:pPr>
        <w:jc w:val="center"/>
        <w:rPr>
          <w:rFonts w:hint="eastAsia" w:ascii="宋体" w:hAnsi="宋体" w:eastAsia="宋体" w:cs="宋体"/>
          <w:iCs/>
          <w:color w:val="auto"/>
          <w:sz w:val="32"/>
          <w:szCs w:val="32"/>
          <w:highlight w:val="none"/>
          <w:u w:val="single"/>
        </w:rPr>
      </w:pPr>
    </w:p>
    <w:p w14:paraId="6D2B173E">
      <w:pPr>
        <w:spacing w:line="460" w:lineRule="exact"/>
        <w:jc w:val="center"/>
        <w:rPr>
          <w:rFonts w:hint="eastAsia" w:ascii="宋体" w:hAnsi="宋体" w:eastAsia="宋体" w:cs="宋体"/>
          <w:iCs/>
          <w:color w:val="auto"/>
          <w:sz w:val="32"/>
          <w:szCs w:val="32"/>
          <w:highlight w:val="none"/>
          <w:u w:val="single"/>
        </w:rPr>
      </w:pPr>
    </w:p>
    <w:p w14:paraId="5DA165B2">
      <w:pPr>
        <w:spacing w:line="460" w:lineRule="exact"/>
        <w:jc w:val="center"/>
        <w:rPr>
          <w:rFonts w:hint="eastAsia" w:ascii="宋体" w:hAnsi="宋体" w:eastAsia="宋体" w:cs="宋体"/>
          <w:iCs/>
          <w:color w:val="auto"/>
          <w:sz w:val="32"/>
          <w:szCs w:val="32"/>
          <w:highlight w:val="none"/>
          <w:u w:val="single"/>
        </w:rPr>
      </w:pPr>
    </w:p>
    <w:p w14:paraId="684FBEFB">
      <w:pPr>
        <w:spacing w:line="460" w:lineRule="exact"/>
        <w:jc w:val="center"/>
        <w:rPr>
          <w:rFonts w:hint="eastAsia" w:ascii="宋体" w:hAnsi="宋体" w:eastAsia="宋体" w:cs="宋体"/>
          <w:b/>
          <w:iCs/>
          <w:color w:val="auto"/>
          <w:sz w:val="32"/>
          <w:szCs w:val="32"/>
          <w:highlight w:val="none"/>
        </w:rPr>
      </w:pPr>
      <w:r>
        <w:rPr>
          <w:rFonts w:hint="eastAsia" w:ascii="宋体" w:hAnsi="宋体" w:eastAsia="宋体" w:cs="宋体"/>
          <w:iCs/>
          <w:color w:val="auto"/>
          <w:sz w:val="32"/>
          <w:szCs w:val="32"/>
          <w:highlight w:val="none"/>
          <w:u w:val="single"/>
        </w:rPr>
        <w:t xml:space="preserve">十、残疾人福利性单位声明函 </w:t>
      </w:r>
    </w:p>
    <w:p w14:paraId="73AEDF40">
      <w:pPr>
        <w:spacing w:line="588" w:lineRule="exact"/>
        <w:ind w:firstLine="48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本单位郑重声明，根据《财政部 民政部 中国残疾人联合会关于促进残疾人就业政府采购政策的通知》（财库</w:t>
      </w:r>
      <w:r>
        <w:rPr>
          <w:rFonts w:hint="eastAsia" w:ascii="宋体" w:hAnsi="宋体" w:cs="宋体"/>
          <w:color w:val="auto"/>
          <w:sz w:val="24"/>
          <w:szCs w:val="21"/>
          <w:highlight w:val="none"/>
          <w:lang w:eastAsia="zh-CN"/>
        </w:rPr>
        <w:t>〔2017〕141号</w:t>
      </w:r>
      <w:r>
        <w:rPr>
          <w:rFonts w:hint="eastAsia" w:ascii="宋体" w:hAnsi="宋体" w:eastAsia="宋体" w:cs="宋体"/>
          <w:color w:val="auto"/>
          <w:sz w:val="24"/>
          <w:szCs w:val="21"/>
          <w:highlight w:val="none"/>
        </w:rPr>
        <w:t>）的规定，本单位为符合条件的残疾人福利性单位，且本单位参加______单位的招标文件编号为______的</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项目（分包号：**）采购活动提供本单位制造的货物，或者提供其他残疾人福利性单位制造的货物（不包括使用非残疾人福利性单位注册商标的货物）。相关企业的具体情况如下：</w:t>
      </w:r>
    </w:p>
    <w:p w14:paraId="762D1128">
      <w:pPr>
        <w:spacing w:line="588" w:lineRule="exact"/>
        <w:ind w:firstLine="48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 </w:t>
      </w:r>
      <w:r>
        <w:rPr>
          <w:rFonts w:hint="eastAsia" w:ascii="宋体" w:hAnsi="宋体" w:eastAsia="宋体" w:cs="宋体"/>
          <w:color w:val="auto"/>
          <w:sz w:val="24"/>
          <w:szCs w:val="21"/>
          <w:highlight w:val="none"/>
          <w:u w:val="single"/>
        </w:rPr>
        <w:t xml:space="preserve">（货物名称） </w:t>
      </w:r>
      <w:r>
        <w:rPr>
          <w:rFonts w:hint="eastAsia" w:ascii="宋体" w:hAnsi="宋体" w:eastAsia="宋体" w:cs="宋体"/>
          <w:color w:val="auto"/>
          <w:sz w:val="24"/>
          <w:szCs w:val="21"/>
          <w:highlight w:val="none"/>
        </w:rPr>
        <w:t>，制造商为</w:t>
      </w:r>
      <w:r>
        <w:rPr>
          <w:rFonts w:hint="eastAsia" w:ascii="宋体" w:hAnsi="宋体" w:eastAsia="宋体" w:cs="宋体"/>
          <w:color w:val="auto"/>
          <w:sz w:val="24"/>
          <w:szCs w:val="21"/>
          <w:highlight w:val="none"/>
          <w:u w:val="single"/>
        </w:rPr>
        <w:t>　（企业名称）　</w:t>
      </w:r>
      <w:r>
        <w:rPr>
          <w:rFonts w:hint="eastAsia" w:ascii="宋体" w:hAnsi="宋体" w:eastAsia="宋体" w:cs="宋体"/>
          <w:color w:val="auto"/>
          <w:sz w:val="24"/>
          <w:szCs w:val="21"/>
          <w:highlight w:val="none"/>
        </w:rPr>
        <w:t xml:space="preserve">，属于残疾人福利性单位； </w:t>
      </w:r>
    </w:p>
    <w:p w14:paraId="10260501">
      <w:pPr>
        <w:spacing w:line="588" w:lineRule="exact"/>
        <w:ind w:firstLine="48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2.</w:t>
      </w:r>
      <w:r>
        <w:rPr>
          <w:rFonts w:hint="eastAsia" w:ascii="宋体" w:hAnsi="宋体" w:eastAsia="宋体" w:cs="宋体"/>
          <w:color w:val="auto"/>
          <w:sz w:val="24"/>
          <w:szCs w:val="21"/>
          <w:highlight w:val="none"/>
          <w:u w:val="single"/>
        </w:rPr>
        <w:t xml:space="preserve"> （货物名称） </w:t>
      </w:r>
      <w:r>
        <w:rPr>
          <w:rFonts w:hint="eastAsia" w:ascii="宋体" w:hAnsi="宋体" w:eastAsia="宋体" w:cs="宋体"/>
          <w:color w:val="auto"/>
          <w:sz w:val="24"/>
          <w:szCs w:val="21"/>
          <w:highlight w:val="none"/>
        </w:rPr>
        <w:t>，制造商为</w:t>
      </w:r>
      <w:r>
        <w:rPr>
          <w:rFonts w:hint="eastAsia" w:ascii="宋体" w:hAnsi="宋体" w:eastAsia="宋体" w:cs="宋体"/>
          <w:color w:val="auto"/>
          <w:sz w:val="24"/>
          <w:szCs w:val="21"/>
          <w:highlight w:val="none"/>
          <w:u w:val="single"/>
        </w:rPr>
        <w:t>　（企业名称）　</w:t>
      </w:r>
      <w:r>
        <w:rPr>
          <w:rFonts w:hint="eastAsia" w:ascii="宋体" w:hAnsi="宋体" w:eastAsia="宋体" w:cs="宋体"/>
          <w:color w:val="auto"/>
          <w:sz w:val="24"/>
          <w:szCs w:val="21"/>
          <w:highlight w:val="none"/>
        </w:rPr>
        <w:t>，属于残疾人福利性单位；</w:t>
      </w:r>
    </w:p>
    <w:p w14:paraId="03BCAAF7">
      <w:pPr>
        <w:spacing w:line="588" w:lineRule="exact"/>
        <w:ind w:firstLine="48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 …… </w:t>
      </w:r>
    </w:p>
    <w:p w14:paraId="6BF0D28C">
      <w:pPr>
        <w:spacing w:line="588" w:lineRule="exact"/>
        <w:ind w:firstLine="48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本单位对上述声明的真实性负责。如有虚假，将依法承担相应责任。</w:t>
      </w:r>
    </w:p>
    <w:p w14:paraId="05B833B9">
      <w:pPr>
        <w:spacing w:line="588" w:lineRule="exact"/>
        <w:ind w:firstLine="480"/>
        <w:rPr>
          <w:rFonts w:hint="eastAsia" w:ascii="宋体" w:hAnsi="宋体" w:eastAsia="宋体" w:cs="宋体"/>
          <w:color w:val="auto"/>
          <w:sz w:val="24"/>
          <w:szCs w:val="21"/>
          <w:highlight w:val="none"/>
        </w:rPr>
      </w:pPr>
    </w:p>
    <w:p w14:paraId="02F72F14">
      <w:pPr>
        <w:spacing w:line="588" w:lineRule="exact"/>
        <w:ind w:firstLine="48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备注：1、请投标人如实填写，所填内容须与报价明细表一致，如填写不完整或不一致或填写有误或未提供此声明函，将不享受扶持政策。2、中标人为残疾人福利单位的，此声明函将随中标结果同时公告，接受社会监督）</w:t>
      </w:r>
    </w:p>
    <w:p w14:paraId="28AF195F">
      <w:pPr>
        <w:spacing w:line="588" w:lineRule="exact"/>
        <w:ind w:firstLine="624"/>
        <w:rPr>
          <w:rFonts w:hint="eastAsia" w:ascii="宋体" w:hAnsi="宋体" w:eastAsia="宋体" w:cs="宋体"/>
          <w:color w:val="auto"/>
          <w:spacing w:val="6"/>
          <w:sz w:val="30"/>
          <w:szCs w:val="30"/>
          <w:highlight w:val="none"/>
        </w:rPr>
      </w:pPr>
    </w:p>
    <w:p w14:paraId="5A573DA9">
      <w:pPr>
        <w:tabs>
          <w:tab w:val="left" w:pos="4860"/>
        </w:tabs>
        <w:spacing w:line="588" w:lineRule="exact"/>
        <w:ind w:right="1560" w:firstLine="624"/>
        <w:jc w:val="center"/>
        <w:rPr>
          <w:rFonts w:hint="eastAsia" w:ascii="宋体" w:hAnsi="宋体" w:eastAsia="宋体" w:cs="宋体"/>
          <w:color w:val="auto"/>
          <w:sz w:val="24"/>
          <w:szCs w:val="21"/>
          <w:highlight w:val="none"/>
        </w:rPr>
      </w:pPr>
      <w:r>
        <w:rPr>
          <w:rFonts w:hint="eastAsia" w:ascii="宋体" w:hAnsi="宋体" w:eastAsia="宋体" w:cs="宋体"/>
          <w:color w:val="auto"/>
          <w:spacing w:val="6"/>
          <w:sz w:val="30"/>
          <w:szCs w:val="30"/>
          <w:highlight w:val="none"/>
        </w:rPr>
        <w:t xml:space="preserve">             </w:t>
      </w:r>
      <w:r>
        <w:rPr>
          <w:rFonts w:hint="eastAsia" w:ascii="宋体" w:hAnsi="宋体" w:eastAsia="宋体" w:cs="宋体"/>
          <w:color w:val="auto"/>
          <w:sz w:val="24"/>
          <w:szCs w:val="21"/>
          <w:highlight w:val="none"/>
        </w:rPr>
        <w:t xml:space="preserve">          投标人全称（加盖CA电子公章）：</w:t>
      </w:r>
    </w:p>
    <w:p w14:paraId="08BB1AB5">
      <w:pPr>
        <w:tabs>
          <w:tab w:val="left" w:pos="4860"/>
        </w:tabs>
        <w:spacing w:line="588" w:lineRule="exact"/>
        <w:ind w:right="1560" w:firstLine="480"/>
        <w:jc w:val="cente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        日  期：</w:t>
      </w:r>
    </w:p>
    <w:p w14:paraId="445CF0A8">
      <w:pPr>
        <w:pStyle w:val="40"/>
        <w:rPr>
          <w:rFonts w:hint="eastAsia" w:ascii="宋体" w:hAnsi="宋体" w:eastAsia="宋体" w:cs="宋体"/>
          <w:color w:val="auto"/>
          <w:highlight w:val="none"/>
        </w:rPr>
      </w:pPr>
    </w:p>
    <w:p w14:paraId="2B3C7B3B">
      <w:pPr>
        <w:pStyle w:val="40"/>
        <w:rPr>
          <w:rFonts w:hint="eastAsia" w:ascii="宋体" w:hAnsi="宋体" w:eastAsia="宋体" w:cs="宋体"/>
          <w:color w:val="auto"/>
          <w:highlight w:val="none"/>
        </w:rPr>
      </w:pPr>
    </w:p>
    <w:p w14:paraId="277526D3">
      <w:pPr>
        <w:spacing w:line="560" w:lineRule="exact"/>
        <w:jc w:val="center"/>
        <w:rPr>
          <w:rFonts w:hint="eastAsia" w:ascii="宋体" w:hAnsi="宋体" w:eastAsia="宋体" w:cs="宋体"/>
          <w:b/>
          <w:color w:val="auto"/>
          <w:sz w:val="32"/>
          <w:szCs w:val="32"/>
          <w:highlight w:val="none"/>
        </w:rPr>
      </w:pPr>
    </w:p>
    <w:p w14:paraId="7302B682">
      <w:pPr>
        <w:spacing w:line="560" w:lineRule="exact"/>
        <w:jc w:val="center"/>
        <w:rPr>
          <w:rFonts w:hint="eastAsia" w:ascii="宋体" w:hAnsi="宋体" w:eastAsia="宋体" w:cs="宋体"/>
          <w:b/>
          <w:color w:val="auto"/>
          <w:sz w:val="32"/>
          <w:szCs w:val="32"/>
          <w:highlight w:val="none"/>
        </w:rPr>
      </w:pPr>
    </w:p>
    <w:p w14:paraId="7BA5B5B1">
      <w:pPr>
        <w:spacing w:line="560" w:lineRule="exact"/>
        <w:jc w:val="center"/>
        <w:rPr>
          <w:rFonts w:hint="eastAsia" w:ascii="宋体" w:hAnsi="宋体" w:eastAsia="宋体" w:cs="宋体"/>
          <w:b/>
          <w:color w:val="auto"/>
          <w:sz w:val="32"/>
          <w:szCs w:val="32"/>
          <w:highlight w:val="none"/>
        </w:rPr>
      </w:pPr>
    </w:p>
    <w:p w14:paraId="24C938DE">
      <w:pPr>
        <w:spacing w:line="560" w:lineRule="exact"/>
        <w:jc w:val="center"/>
        <w:rPr>
          <w:rFonts w:hint="eastAsia" w:ascii="宋体" w:hAnsi="宋体" w:eastAsia="宋体" w:cs="宋体"/>
          <w:b/>
          <w:color w:val="auto"/>
          <w:sz w:val="32"/>
          <w:szCs w:val="32"/>
          <w:highlight w:val="none"/>
        </w:rPr>
      </w:pPr>
    </w:p>
    <w:p w14:paraId="3AF580E6">
      <w:pPr>
        <w:spacing w:line="560" w:lineRule="exact"/>
        <w:jc w:val="center"/>
        <w:rPr>
          <w:rFonts w:hint="eastAsia" w:ascii="宋体" w:hAnsi="宋体" w:eastAsia="宋体" w:cs="宋体"/>
          <w:b/>
          <w:color w:val="auto"/>
          <w:sz w:val="32"/>
          <w:szCs w:val="32"/>
          <w:highlight w:val="none"/>
        </w:rPr>
      </w:pPr>
    </w:p>
    <w:p w14:paraId="17778D3A">
      <w:pPr>
        <w:spacing w:line="560" w:lineRule="exact"/>
        <w:jc w:val="center"/>
        <w:rPr>
          <w:rFonts w:hint="eastAsia" w:ascii="宋体" w:hAnsi="宋体" w:eastAsia="宋体" w:cs="宋体"/>
          <w:b/>
          <w:color w:val="auto"/>
          <w:sz w:val="32"/>
          <w:szCs w:val="32"/>
          <w:highlight w:val="none"/>
        </w:rPr>
      </w:pPr>
    </w:p>
    <w:p w14:paraId="3F601276">
      <w:pPr>
        <w:spacing w:line="560" w:lineRule="exact"/>
        <w:jc w:val="center"/>
        <w:rPr>
          <w:rFonts w:hint="eastAsia" w:ascii="宋体" w:hAnsi="宋体" w:eastAsia="宋体" w:cs="宋体"/>
          <w:b/>
          <w:color w:val="auto"/>
          <w:sz w:val="32"/>
          <w:szCs w:val="32"/>
          <w:highlight w:val="none"/>
        </w:rPr>
      </w:pPr>
    </w:p>
    <w:p w14:paraId="41E63B0B">
      <w:pPr>
        <w:tabs>
          <w:tab w:val="left" w:pos="360"/>
        </w:tabs>
        <w:spacing w:line="360" w:lineRule="auto"/>
        <w:jc w:val="center"/>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lang w:val="en-US" w:eastAsia="zh-CN"/>
        </w:rPr>
        <w:t>十一、</w:t>
      </w:r>
      <w:r>
        <w:rPr>
          <w:rFonts w:hint="eastAsia" w:ascii="宋体" w:hAnsi="宋体" w:eastAsia="宋体" w:cs="宋体"/>
          <w:iCs/>
          <w:color w:val="auto"/>
          <w:sz w:val="32"/>
          <w:szCs w:val="32"/>
          <w:highlight w:val="none"/>
          <w:u w:val="single"/>
        </w:rPr>
        <w:t>投标分项报价表</w:t>
      </w:r>
    </w:p>
    <w:p w14:paraId="4F872B64">
      <w:pPr>
        <w:spacing w:line="360" w:lineRule="auto"/>
        <w:jc w:val="lef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项目名称：      项目编号：      分包号：</w:t>
      </w:r>
    </w:p>
    <w:p w14:paraId="498DAD3C">
      <w:pPr>
        <w:spacing w:line="360" w:lineRule="auto"/>
        <w:jc w:val="right"/>
        <w:rPr>
          <w:rFonts w:hint="eastAsia" w:ascii="宋体" w:hAnsi="宋体" w:eastAsia="宋体" w:cs="宋体"/>
          <w:color w:val="auto"/>
          <w:szCs w:val="24"/>
          <w:highlight w:val="none"/>
        </w:rPr>
      </w:pPr>
      <w:r>
        <w:rPr>
          <w:rFonts w:hint="eastAsia" w:ascii="宋体" w:hAnsi="宋体" w:eastAsia="宋体" w:cs="宋体"/>
          <w:color w:val="auto"/>
          <w:szCs w:val="24"/>
          <w:highlight w:val="none"/>
        </w:rPr>
        <w:t>单位：元</w:t>
      </w:r>
    </w:p>
    <w:tbl>
      <w:tblPr>
        <w:tblStyle w:val="30"/>
        <w:tblW w:w="929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21"/>
        <w:gridCol w:w="979"/>
        <w:gridCol w:w="791"/>
        <w:gridCol w:w="1023"/>
        <w:gridCol w:w="663"/>
        <w:gridCol w:w="513"/>
        <w:gridCol w:w="188"/>
        <w:gridCol w:w="1119"/>
        <w:gridCol w:w="701"/>
        <w:gridCol w:w="701"/>
        <w:gridCol w:w="1120"/>
        <w:gridCol w:w="980"/>
      </w:tblGrid>
      <w:tr w14:paraId="33F34C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3" w:hRule="atLeast"/>
          <w:jc w:val="center"/>
        </w:trPr>
        <w:tc>
          <w:tcPr>
            <w:tcW w:w="521" w:type="dxa"/>
            <w:noWrap/>
            <w:vAlign w:val="center"/>
          </w:tcPr>
          <w:p w14:paraId="56D81DEC">
            <w:pPr>
              <w:widowControl/>
              <w:spacing w:line="360" w:lineRule="auto"/>
              <w:jc w:val="center"/>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序号</w:t>
            </w:r>
          </w:p>
        </w:tc>
        <w:tc>
          <w:tcPr>
            <w:tcW w:w="979" w:type="dxa"/>
            <w:noWrap w:val="0"/>
            <w:vAlign w:val="center"/>
          </w:tcPr>
          <w:p w14:paraId="1AC62C4C">
            <w:pPr>
              <w:widowControl/>
              <w:spacing w:line="360" w:lineRule="auto"/>
              <w:jc w:val="center"/>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货物（标的）名称</w:t>
            </w:r>
          </w:p>
        </w:tc>
        <w:tc>
          <w:tcPr>
            <w:tcW w:w="791" w:type="dxa"/>
            <w:noWrap w:val="0"/>
            <w:vAlign w:val="center"/>
          </w:tcPr>
          <w:p w14:paraId="096A9F02">
            <w:pPr>
              <w:widowControl/>
              <w:spacing w:line="360" w:lineRule="auto"/>
              <w:jc w:val="center"/>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品牌</w:t>
            </w:r>
          </w:p>
        </w:tc>
        <w:tc>
          <w:tcPr>
            <w:tcW w:w="1023" w:type="dxa"/>
            <w:noWrap w:val="0"/>
            <w:vAlign w:val="center"/>
          </w:tcPr>
          <w:p w14:paraId="20D2A9E4">
            <w:pPr>
              <w:widowControl/>
              <w:spacing w:line="360" w:lineRule="auto"/>
              <w:jc w:val="center"/>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是否符合本国产品标准</w:t>
            </w:r>
          </w:p>
        </w:tc>
        <w:tc>
          <w:tcPr>
            <w:tcW w:w="663" w:type="dxa"/>
            <w:noWrap w:val="0"/>
            <w:vAlign w:val="center"/>
          </w:tcPr>
          <w:p w14:paraId="23BA3EAD">
            <w:pPr>
              <w:widowControl/>
              <w:spacing w:line="360" w:lineRule="auto"/>
              <w:jc w:val="center"/>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规格型号</w:t>
            </w:r>
          </w:p>
        </w:tc>
        <w:tc>
          <w:tcPr>
            <w:tcW w:w="701" w:type="dxa"/>
            <w:gridSpan w:val="2"/>
            <w:noWrap w:val="0"/>
            <w:vAlign w:val="center"/>
          </w:tcPr>
          <w:p w14:paraId="7D41A143">
            <w:pPr>
              <w:widowControl/>
              <w:spacing w:line="360" w:lineRule="auto"/>
              <w:jc w:val="center"/>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制造商</w:t>
            </w:r>
          </w:p>
        </w:tc>
        <w:tc>
          <w:tcPr>
            <w:tcW w:w="1119" w:type="dxa"/>
            <w:noWrap w:val="0"/>
            <w:vAlign w:val="center"/>
          </w:tcPr>
          <w:p w14:paraId="566B10E3">
            <w:pPr>
              <w:widowControl/>
              <w:spacing w:line="360" w:lineRule="auto"/>
              <w:jc w:val="center"/>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制造商企业类型</w:t>
            </w:r>
          </w:p>
        </w:tc>
        <w:tc>
          <w:tcPr>
            <w:tcW w:w="701" w:type="dxa"/>
            <w:noWrap w:val="0"/>
            <w:vAlign w:val="center"/>
          </w:tcPr>
          <w:p w14:paraId="1902FE21">
            <w:pPr>
              <w:widowControl/>
              <w:spacing w:line="360" w:lineRule="auto"/>
              <w:jc w:val="center"/>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单价</w:t>
            </w:r>
          </w:p>
        </w:tc>
        <w:tc>
          <w:tcPr>
            <w:tcW w:w="701" w:type="dxa"/>
            <w:noWrap w:val="0"/>
            <w:vAlign w:val="center"/>
          </w:tcPr>
          <w:p w14:paraId="754B821F">
            <w:pPr>
              <w:widowControl/>
              <w:spacing w:line="360" w:lineRule="auto"/>
              <w:jc w:val="center"/>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数量</w:t>
            </w:r>
          </w:p>
        </w:tc>
        <w:tc>
          <w:tcPr>
            <w:tcW w:w="1120" w:type="dxa"/>
            <w:noWrap w:val="0"/>
            <w:vAlign w:val="center"/>
          </w:tcPr>
          <w:p w14:paraId="6DB6C446">
            <w:pPr>
              <w:widowControl/>
              <w:spacing w:line="360" w:lineRule="auto"/>
              <w:jc w:val="center"/>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计量单位</w:t>
            </w:r>
          </w:p>
        </w:tc>
        <w:tc>
          <w:tcPr>
            <w:tcW w:w="980" w:type="dxa"/>
            <w:noWrap w:val="0"/>
            <w:vAlign w:val="center"/>
          </w:tcPr>
          <w:p w14:paraId="69D8C351">
            <w:pPr>
              <w:widowControl/>
              <w:spacing w:line="360" w:lineRule="auto"/>
              <w:jc w:val="center"/>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单项合计价</w:t>
            </w:r>
          </w:p>
        </w:tc>
      </w:tr>
      <w:tr w14:paraId="2AF68F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1" w:hRule="atLeast"/>
          <w:jc w:val="center"/>
        </w:trPr>
        <w:tc>
          <w:tcPr>
            <w:tcW w:w="521" w:type="dxa"/>
            <w:noWrap/>
            <w:vAlign w:val="center"/>
          </w:tcPr>
          <w:p w14:paraId="7A6CC126">
            <w:pPr>
              <w:widowControl/>
              <w:spacing w:line="360" w:lineRule="auto"/>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1</w:t>
            </w:r>
          </w:p>
        </w:tc>
        <w:tc>
          <w:tcPr>
            <w:tcW w:w="979" w:type="dxa"/>
            <w:noWrap/>
            <w:vAlign w:val="center"/>
          </w:tcPr>
          <w:p w14:paraId="612425A1">
            <w:pPr>
              <w:widowControl/>
              <w:spacing w:line="360" w:lineRule="auto"/>
              <w:rPr>
                <w:rFonts w:hint="eastAsia" w:ascii="宋体" w:hAnsi="宋体" w:eastAsia="宋体" w:cs="宋体"/>
                <w:color w:val="auto"/>
                <w:szCs w:val="24"/>
                <w:highlight w:val="none"/>
              </w:rPr>
            </w:pPr>
          </w:p>
        </w:tc>
        <w:tc>
          <w:tcPr>
            <w:tcW w:w="791" w:type="dxa"/>
            <w:noWrap/>
            <w:vAlign w:val="center"/>
          </w:tcPr>
          <w:p w14:paraId="17020360">
            <w:pPr>
              <w:widowControl/>
              <w:spacing w:line="360" w:lineRule="auto"/>
              <w:rPr>
                <w:rFonts w:hint="eastAsia" w:ascii="宋体" w:hAnsi="宋体" w:eastAsia="宋体" w:cs="宋体"/>
                <w:color w:val="auto"/>
                <w:szCs w:val="24"/>
                <w:highlight w:val="none"/>
              </w:rPr>
            </w:pPr>
          </w:p>
        </w:tc>
        <w:tc>
          <w:tcPr>
            <w:tcW w:w="1023" w:type="dxa"/>
            <w:noWrap/>
            <w:vAlign w:val="center"/>
          </w:tcPr>
          <w:p w14:paraId="45875B74">
            <w:pPr>
              <w:widowControl/>
              <w:spacing w:line="360" w:lineRule="auto"/>
              <w:rPr>
                <w:rFonts w:hint="eastAsia" w:ascii="宋体" w:hAnsi="宋体" w:eastAsia="宋体" w:cs="宋体"/>
                <w:color w:val="auto"/>
                <w:szCs w:val="24"/>
                <w:highlight w:val="none"/>
              </w:rPr>
            </w:pPr>
          </w:p>
        </w:tc>
        <w:tc>
          <w:tcPr>
            <w:tcW w:w="663" w:type="dxa"/>
            <w:noWrap/>
            <w:vAlign w:val="center"/>
          </w:tcPr>
          <w:p w14:paraId="672717A4">
            <w:pPr>
              <w:widowControl/>
              <w:spacing w:line="360" w:lineRule="auto"/>
              <w:rPr>
                <w:rFonts w:hint="eastAsia" w:ascii="宋体" w:hAnsi="宋体" w:eastAsia="宋体" w:cs="宋体"/>
                <w:color w:val="auto"/>
                <w:szCs w:val="24"/>
                <w:highlight w:val="none"/>
              </w:rPr>
            </w:pPr>
          </w:p>
        </w:tc>
        <w:tc>
          <w:tcPr>
            <w:tcW w:w="701" w:type="dxa"/>
            <w:gridSpan w:val="2"/>
            <w:noWrap/>
            <w:vAlign w:val="center"/>
          </w:tcPr>
          <w:p w14:paraId="5BFA22D5">
            <w:pPr>
              <w:widowControl/>
              <w:spacing w:line="360" w:lineRule="auto"/>
              <w:rPr>
                <w:rFonts w:hint="eastAsia" w:ascii="宋体" w:hAnsi="宋体" w:eastAsia="宋体" w:cs="宋体"/>
                <w:color w:val="auto"/>
                <w:szCs w:val="24"/>
                <w:highlight w:val="none"/>
              </w:rPr>
            </w:pPr>
          </w:p>
        </w:tc>
        <w:tc>
          <w:tcPr>
            <w:tcW w:w="1119" w:type="dxa"/>
            <w:noWrap/>
            <w:vAlign w:val="center"/>
          </w:tcPr>
          <w:p w14:paraId="118E1B16">
            <w:pPr>
              <w:widowControl/>
              <w:spacing w:line="360" w:lineRule="auto"/>
              <w:rPr>
                <w:rFonts w:hint="eastAsia" w:ascii="宋体" w:hAnsi="宋体" w:eastAsia="宋体" w:cs="宋体"/>
                <w:color w:val="auto"/>
                <w:szCs w:val="24"/>
                <w:highlight w:val="none"/>
              </w:rPr>
            </w:pPr>
          </w:p>
        </w:tc>
        <w:tc>
          <w:tcPr>
            <w:tcW w:w="701" w:type="dxa"/>
            <w:noWrap w:val="0"/>
            <w:vAlign w:val="center"/>
          </w:tcPr>
          <w:p w14:paraId="5F47C666">
            <w:pPr>
              <w:widowControl/>
              <w:spacing w:line="360" w:lineRule="auto"/>
              <w:rPr>
                <w:rFonts w:hint="eastAsia" w:ascii="宋体" w:hAnsi="宋体" w:eastAsia="宋体" w:cs="宋体"/>
                <w:color w:val="auto"/>
                <w:szCs w:val="24"/>
                <w:highlight w:val="none"/>
              </w:rPr>
            </w:pPr>
          </w:p>
        </w:tc>
        <w:tc>
          <w:tcPr>
            <w:tcW w:w="701" w:type="dxa"/>
            <w:noWrap/>
            <w:vAlign w:val="center"/>
          </w:tcPr>
          <w:p w14:paraId="1449C1EB">
            <w:pPr>
              <w:widowControl/>
              <w:spacing w:line="360" w:lineRule="auto"/>
              <w:rPr>
                <w:rFonts w:hint="eastAsia" w:ascii="宋体" w:hAnsi="宋体" w:eastAsia="宋体" w:cs="宋体"/>
                <w:color w:val="auto"/>
                <w:szCs w:val="24"/>
                <w:highlight w:val="none"/>
              </w:rPr>
            </w:pPr>
          </w:p>
        </w:tc>
        <w:tc>
          <w:tcPr>
            <w:tcW w:w="1120" w:type="dxa"/>
            <w:noWrap/>
            <w:vAlign w:val="center"/>
          </w:tcPr>
          <w:p w14:paraId="2FBEE36B">
            <w:pPr>
              <w:widowControl/>
              <w:spacing w:line="360" w:lineRule="auto"/>
              <w:rPr>
                <w:rFonts w:hint="eastAsia" w:ascii="宋体" w:hAnsi="宋体" w:eastAsia="宋体" w:cs="宋体"/>
                <w:color w:val="auto"/>
                <w:szCs w:val="24"/>
                <w:highlight w:val="none"/>
              </w:rPr>
            </w:pPr>
          </w:p>
        </w:tc>
        <w:tc>
          <w:tcPr>
            <w:tcW w:w="980" w:type="dxa"/>
            <w:noWrap/>
            <w:vAlign w:val="center"/>
          </w:tcPr>
          <w:p w14:paraId="3C15DE57">
            <w:pPr>
              <w:widowControl/>
              <w:spacing w:line="360" w:lineRule="auto"/>
              <w:rPr>
                <w:rFonts w:hint="eastAsia" w:ascii="宋体" w:hAnsi="宋体" w:eastAsia="宋体" w:cs="宋体"/>
                <w:color w:val="auto"/>
                <w:szCs w:val="24"/>
                <w:highlight w:val="none"/>
              </w:rPr>
            </w:pPr>
          </w:p>
        </w:tc>
      </w:tr>
      <w:tr w14:paraId="49B97D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8" w:hRule="atLeast"/>
          <w:jc w:val="center"/>
        </w:trPr>
        <w:tc>
          <w:tcPr>
            <w:tcW w:w="521" w:type="dxa"/>
            <w:noWrap/>
            <w:vAlign w:val="center"/>
          </w:tcPr>
          <w:p w14:paraId="4958FA60">
            <w:pPr>
              <w:widowControl/>
              <w:spacing w:line="360" w:lineRule="auto"/>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2</w:t>
            </w:r>
          </w:p>
        </w:tc>
        <w:tc>
          <w:tcPr>
            <w:tcW w:w="979" w:type="dxa"/>
            <w:noWrap/>
            <w:vAlign w:val="center"/>
          </w:tcPr>
          <w:p w14:paraId="64570764">
            <w:pPr>
              <w:widowControl/>
              <w:spacing w:line="360" w:lineRule="auto"/>
              <w:rPr>
                <w:rFonts w:hint="eastAsia" w:ascii="宋体" w:hAnsi="宋体" w:eastAsia="宋体" w:cs="宋体"/>
                <w:color w:val="auto"/>
                <w:szCs w:val="24"/>
                <w:highlight w:val="none"/>
              </w:rPr>
            </w:pPr>
          </w:p>
        </w:tc>
        <w:tc>
          <w:tcPr>
            <w:tcW w:w="791" w:type="dxa"/>
            <w:noWrap/>
            <w:vAlign w:val="center"/>
          </w:tcPr>
          <w:p w14:paraId="450CFD91">
            <w:pPr>
              <w:widowControl/>
              <w:spacing w:line="360" w:lineRule="auto"/>
              <w:rPr>
                <w:rFonts w:hint="eastAsia" w:ascii="宋体" w:hAnsi="宋体" w:eastAsia="宋体" w:cs="宋体"/>
                <w:color w:val="auto"/>
                <w:szCs w:val="24"/>
                <w:highlight w:val="none"/>
              </w:rPr>
            </w:pPr>
          </w:p>
        </w:tc>
        <w:tc>
          <w:tcPr>
            <w:tcW w:w="1023" w:type="dxa"/>
            <w:noWrap/>
            <w:vAlign w:val="center"/>
          </w:tcPr>
          <w:p w14:paraId="755510A2">
            <w:pPr>
              <w:widowControl/>
              <w:spacing w:line="360" w:lineRule="auto"/>
              <w:rPr>
                <w:rFonts w:hint="eastAsia" w:ascii="宋体" w:hAnsi="宋体" w:eastAsia="宋体" w:cs="宋体"/>
                <w:color w:val="auto"/>
                <w:szCs w:val="24"/>
                <w:highlight w:val="none"/>
              </w:rPr>
            </w:pPr>
          </w:p>
        </w:tc>
        <w:tc>
          <w:tcPr>
            <w:tcW w:w="663" w:type="dxa"/>
            <w:noWrap/>
            <w:vAlign w:val="center"/>
          </w:tcPr>
          <w:p w14:paraId="6BE6B120">
            <w:pPr>
              <w:widowControl/>
              <w:spacing w:line="360" w:lineRule="auto"/>
              <w:rPr>
                <w:rFonts w:hint="eastAsia" w:ascii="宋体" w:hAnsi="宋体" w:eastAsia="宋体" w:cs="宋体"/>
                <w:color w:val="auto"/>
                <w:szCs w:val="24"/>
                <w:highlight w:val="none"/>
              </w:rPr>
            </w:pPr>
          </w:p>
        </w:tc>
        <w:tc>
          <w:tcPr>
            <w:tcW w:w="701" w:type="dxa"/>
            <w:gridSpan w:val="2"/>
            <w:noWrap/>
            <w:vAlign w:val="center"/>
          </w:tcPr>
          <w:p w14:paraId="6EA1CFDC">
            <w:pPr>
              <w:widowControl/>
              <w:spacing w:line="360" w:lineRule="auto"/>
              <w:rPr>
                <w:rFonts w:hint="eastAsia" w:ascii="宋体" w:hAnsi="宋体" w:eastAsia="宋体" w:cs="宋体"/>
                <w:color w:val="auto"/>
                <w:szCs w:val="24"/>
                <w:highlight w:val="none"/>
              </w:rPr>
            </w:pPr>
          </w:p>
        </w:tc>
        <w:tc>
          <w:tcPr>
            <w:tcW w:w="1119" w:type="dxa"/>
            <w:noWrap/>
            <w:vAlign w:val="center"/>
          </w:tcPr>
          <w:p w14:paraId="0E526466">
            <w:pPr>
              <w:widowControl/>
              <w:spacing w:line="360" w:lineRule="auto"/>
              <w:rPr>
                <w:rFonts w:hint="eastAsia" w:ascii="宋体" w:hAnsi="宋体" w:eastAsia="宋体" w:cs="宋体"/>
                <w:color w:val="auto"/>
                <w:szCs w:val="24"/>
                <w:highlight w:val="none"/>
              </w:rPr>
            </w:pPr>
          </w:p>
        </w:tc>
        <w:tc>
          <w:tcPr>
            <w:tcW w:w="701" w:type="dxa"/>
            <w:noWrap w:val="0"/>
            <w:vAlign w:val="center"/>
          </w:tcPr>
          <w:p w14:paraId="2363F972">
            <w:pPr>
              <w:widowControl/>
              <w:spacing w:line="360" w:lineRule="auto"/>
              <w:rPr>
                <w:rFonts w:hint="eastAsia" w:ascii="宋体" w:hAnsi="宋体" w:eastAsia="宋体" w:cs="宋体"/>
                <w:color w:val="auto"/>
                <w:szCs w:val="24"/>
                <w:highlight w:val="none"/>
              </w:rPr>
            </w:pPr>
          </w:p>
        </w:tc>
        <w:tc>
          <w:tcPr>
            <w:tcW w:w="701" w:type="dxa"/>
            <w:noWrap/>
            <w:vAlign w:val="center"/>
          </w:tcPr>
          <w:p w14:paraId="6E048AC2">
            <w:pPr>
              <w:widowControl/>
              <w:spacing w:line="360" w:lineRule="auto"/>
              <w:rPr>
                <w:rFonts w:hint="eastAsia" w:ascii="宋体" w:hAnsi="宋体" w:eastAsia="宋体" w:cs="宋体"/>
                <w:color w:val="auto"/>
                <w:szCs w:val="24"/>
                <w:highlight w:val="none"/>
              </w:rPr>
            </w:pPr>
          </w:p>
        </w:tc>
        <w:tc>
          <w:tcPr>
            <w:tcW w:w="1120" w:type="dxa"/>
            <w:noWrap/>
            <w:vAlign w:val="center"/>
          </w:tcPr>
          <w:p w14:paraId="731AAF1E">
            <w:pPr>
              <w:widowControl/>
              <w:spacing w:line="360" w:lineRule="auto"/>
              <w:rPr>
                <w:rFonts w:hint="eastAsia" w:ascii="宋体" w:hAnsi="宋体" w:eastAsia="宋体" w:cs="宋体"/>
                <w:color w:val="auto"/>
                <w:szCs w:val="24"/>
                <w:highlight w:val="none"/>
              </w:rPr>
            </w:pPr>
          </w:p>
        </w:tc>
        <w:tc>
          <w:tcPr>
            <w:tcW w:w="980" w:type="dxa"/>
            <w:noWrap/>
            <w:vAlign w:val="center"/>
          </w:tcPr>
          <w:p w14:paraId="45AF35D9">
            <w:pPr>
              <w:widowControl/>
              <w:spacing w:line="360" w:lineRule="auto"/>
              <w:rPr>
                <w:rFonts w:hint="eastAsia" w:ascii="宋体" w:hAnsi="宋体" w:eastAsia="宋体" w:cs="宋体"/>
                <w:color w:val="auto"/>
                <w:szCs w:val="24"/>
                <w:highlight w:val="none"/>
              </w:rPr>
            </w:pPr>
          </w:p>
        </w:tc>
      </w:tr>
      <w:tr w14:paraId="5241E5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1" w:hRule="atLeast"/>
          <w:jc w:val="center"/>
        </w:trPr>
        <w:tc>
          <w:tcPr>
            <w:tcW w:w="521" w:type="dxa"/>
            <w:noWrap/>
            <w:vAlign w:val="center"/>
          </w:tcPr>
          <w:p w14:paraId="6BE2784E">
            <w:pPr>
              <w:widowControl/>
              <w:spacing w:line="360" w:lineRule="auto"/>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3</w:t>
            </w:r>
          </w:p>
        </w:tc>
        <w:tc>
          <w:tcPr>
            <w:tcW w:w="979" w:type="dxa"/>
            <w:noWrap/>
            <w:vAlign w:val="center"/>
          </w:tcPr>
          <w:p w14:paraId="6ACE66DA">
            <w:pPr>
              <w:widowControl/>
              <w:spacing w:line="360" w:lineRule="auto"/>
              <w:rPr>
                <w:rFonts w:hint="eastAsia" w:ascii="宋体" w:hAnsi="宋体" w:eastAsia="宋体" w:cs="宋体"/>
                <w:color w:val="auto"/>
                <w:szCs w:val="24"/>
                <w:highlight w:val="none"/>
              </w:rPr>
            </w:pPr>
          </w:p>
        </w:tc>
        <w:tc>
          <w:tcPr>
            <w:tcW w:w="791" w:type="dxa"/>
            <w:noWrap/>
            <w:vAlign w:val="center"/>
          </w:tcPr>
          <w:p w14:paraId="3E540230">
            <w:pPr>
              <w:widowControl/>
              <w:spacing w:line="360" w:lineRule="auto"/>
              <w:rPr>
                <w:rFonts w:hint="eastAsia" w:ascii="宋体" w:hAnsi="宋体" w:eastAsia="宋体" w:cs="宋体"/>
                <w:color w:val="auto"/>
                <w:szCs w:val="24"/>
                <w:highlight w:val="none"/>
              </w:rPr>
            </w:pPr>
          </w:p>
        </w:tc>
        <w:tc>
          <w:tcPr>
            <w:tcW w:w="1023" w:type="dxa"/>
            <w:noWrap/>
            <w:vAlign w:val="center"/>
          </w:tcPr>
          <w:p w14:paraId="665EBD85">
            <w:pPr>
              <w:widowControl/>
              <w:spacing w:line="360" w:lineRule="auto"/>
              <w:rPr>
                <w:rFonts w:hint="eastAsia" w:ascii="宋体" w:hAnsi="宋体" w:eastAsia="宋体" w:cs="宋体"/>
                <w:color w:val="auto"/>
                <w:szCs w:val="24"/>
                <w:highlight w:val="none"/>
              </w:rPr>
            </w:pPr>
          </w:p>
        </w:tc>
        <w:tc>
          <w:tcPr>
            <w:tcW w:w="663" w:type="dxa"/>
            <w:noWrap/>
            <w:vAlign w:val="center"/>
          </w:tcPr>
          <w:p w14:paraId="22B7B308">
            <w:pPr>
              <w:widowControl/>
              <w:spacing w:line="360" w:lineRule="auto"/>
              <w:rPr>
                <w:rFonts w:hint="eastAsia" w:ascii="宋体" w:hAnsi="宋体" w:eastAsia="宋体" w:cs="宋体"/>
                <w:color w:val="auto"/>
                <w:szCs w:val="24"/>
                <w:highlight w:val="none"/>
              </w:rPr>
            </w:pPr>
          </w:p>
        </w:tc>
        <w:tc>
          <w:tcPr>
            <w:tcW w:w="701" w:type="dxa"/>
            <w:gridSpan w:val="2"/>
            <w:noWrap/>
            <w:vAlign w:val="center"/>
          </w:tcPr>
          <w:p w14:paraId="7F1C2E6D">
            <w:pPr>
              <w:widowControl/>
              <w:spacing w:line="360" w:lineRule="auto"/>
              <w:rPr>
                <w:rFonts w:hint="eastAsia" w:ascii="宋体" w:hAnsi="宋体" w:eastAsia="宋体" w:cs="宋体"/>
                <w:color w:val="auto"/>
                <w:szCs w:val="24"/>
                <w:highlight w:val="none"/>
              </w:rPr>
            </w:pPr>
          </w:p>
        </w:tc>
        <w:tc>
          <w:tcPr>
            <w:tcW w:w="1119" w:type="dxa"/>
            <w:noWrap/>
            <w:vAlign w:val="center"/>
          </w:tcPr>
          <w:p w14:paraId="75B5E1E7">
            <w:pPr>
              <w:widowControl/>
              <w:spacing w:line="360" w:lineRule="auto"/>
              <w:rPr>
                <w:rFonts w:hint="eastAsia" w:ascii="宋体" w:hAnsi="宋体" w:eastAsia="宋体" w:cs="宋体"/>
                <w:color w:val="auto"/>
                <w:szCs w:val="24"/>
                <w:highlight w:val="none"/>
              </w:rPr>
            </w:pPr>
          </w:p>
        </w:tc>
        <w:tc>
          <w:tcPr>
            <w:tcW w:w="701" w:type="dxa"/>
            <w:noWrap w:val="0"/>
            <w:vAlign w:val="center"/>
          </w:tcPr>
          <w:p w14:paraId="510CF1A8">
            <w:pPr>
              <w:widowControl/>
              <w:spacing w:line="360" w:lineRule="auto"/>
              <w:rPr>
                <w:rFonts w:hint="eastAsia" w:ascii="宋体" w:hAnsi="宋体" w:eastAsia="宋体" w:cs="宋体"/>
                <w:color w:val="auto"/>
                <w:szCs w:val="24"/>
                <w:highlight w:val="none"/>
              </w:rPr>
            </w:pPr>
          </w:p>
        </w:tc>
        <w:tc>
          <w:tcPr>
            <w:tcW w:w="701" w:type="dxa"/>
            <w:noWrap/>
            <w:vAlign w:val="center"/>
          </w:tcPr>
          <w:p w14:paraId="1F19A30A">
            <w:pPr>
              <w:widowControl/>
              <w:spacing w:line="360" w:lineRule="auto"/>
              <w:rPr>
                <w:rFonts w:hint="eastAsia" w:ascii="宋体" w:hAnsi="宋体" w:eastAsia="宋体" w:cs="宋体"/>
                <w:color w:val="auto"/>
                <w:szCs w:val="24"/>
                <w:highlight w:val="none"/>
              </w:rPr>
            </w:pPr>
          </w:p>
        </w:tc>
        <w:tc>
          <w:tcPr>
            <w:tcW w:w="1120" w:type="dxa"/>
            <w:noWrap/>
            <w:vAlign w:val="center"/>
          </w:tcPr>
          <w:p w14:paraId="0279F19F">
            <w:pPr>
              <w:widowControl/>
              <w:spacing w:line="360" w:lineRule="auto"/>
              <w:rPr>
                <w:rFonts w:hint="eastAsia" w:ascii="宋体" w:hAnsi="宋体" w:eastAsia="宋体" w:cs="宋体"/>
                <w:color w:val="auto"/>
                <w:szCs w:val="24"/>
                <w:highlight w:val="none"/>
              </w:rPr>
            </w:pPr>
          </w:p>
        </w:tc>
        <w:tc>
          <w:tcPr>
            <w:tcW w:w="980" w:type="dxa"/>
            <w:noWrap/>
            <w:vAlign w:val="center"/>
          </w:tcPr>
          <w:p w14:paraId="41A37090">
            <w:pPr>
              <w:widowControl/>
              <w:spacing w:line="360" w:lineRule="auto"/>
              <w:rPr>
                <w:rFonts w:hint="eastAsia" w:ascii="宋体" w:hAnsi="宋体" w:eastAsia="宋体" w:cs="宋体"/>
                <w:color w:val="auto"/>
                <w:szCs w:val="24"/>
                <w:highlight w:val="none"/>
              </w:rPr>
            </w:pPr>
          </w:p>
        </w:tc>
      </w:tr>
      <w:tr w14:paraId="3F3275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7" w:hRule="atLeast"/>
          <w:jc w:val="center"/>
        </w:trPr>
        <w:tc>
          <w:tcPr>
            <w:tcW w:w="521" w:type="dxa"/>
            <w:noWrap/>
            <w:vAlign w:val="center"/>
          </w:tcPr>
          <w:p w14:paraId="0C158B30">
            <w:pPr>
              <w:widowControl/>
              <w:spacing w:line="360" w:lineRule="auto"/>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w:t>
            </w:r>
          </w:p>
        </w:tc>
        <w:tc>
          <w:tcPr>
            <w:tcW w:w="979" w:type="dxa"/>
            <w:noWrap/>
            <w:vAlign w:val="center"/>
          </w:tcPr>
          <w:p w14:paraId="28204986">
            <w:pPr>
              <w:widowControl/>
              <w:spacing w:line="360" w:lineRule="auto"/>
              <w:rPr>
                <w:rFonts w:hint="eastAsia" w:ascii="宋体" w:hAnsi="宋体" w:eastAsia="宋体" w:cs="宋体"/>
                <w:color w:val="auto"/>
                <w:szCs w:val="24"/>
                <w:highlight w:val="none"/>
              </w:rPr>
            </w:pPr>
          </w:p>
        </w:tc>
        <w:tc>
          <w:tcPr>
            <w:tcW w:w="791" w:type="dxa"/>
            <w:noWrap/>
            <w:vAlign w:val="center"/>
          </w:tcPr>
          <w:p w14:paraId="30BDFF97">
            <w:pPr>
              <w:widowControl/>
              <w:spacing w:line="360" w:lineRule="auto"/>
              <w:rPr>
                <w:rFonts w:hint="eastAsia" w:ascii="宋体" w:hAnsi="宋体" w:eastAsia="宋体" w:cs="宋体"/>
                <w:color w:val="auto"/>
                <w:szCs w:val="24"/>
                <w:highlight w:val="none"/>
              </w:rPr>
            </w:pPr>
          </w:p>
        </w:tc>
        <w:tc>
          <w:tcPr>
            <w:tcW w:w="1023" w:type="dxa"/>
            <w:noWrap/>
            <w:vAlign w:val="center"/>
          </w:tcPr>
          <w:p w14:paraId="60D1BD24">
            <w:pPr>
              <w:widowControl/>
              <w:spacing w:line="360" w:lineRule="auto"/>
              <w:rPr>
                <w:rFonts w:hint="eastAsia" w:ascii="宋体" w:hAnsi="宋体" w:eastAsia="宋体" w:cs="宋体"/>
                <w:color w:val="auto"/>
                <w:szCs w:val="24"/>
                <w:highlight w:val="none"/>
              </w:rPr>
            </w:pPr>
          </w:p>
        </w:tc>
        <w:tc>
          <w:tcPr>
            <w:tcW w:w="663" w:type="dxa"/>
            <w:noWrap/>
            <w:vAlign w:val="center"/>
          </w:tcPr>
          <w:p w14:paraId="1BACF753">
            <w:pPr>
              <w:widowControl/>
              <w:spacing w:line="360" w:lineRule="auto"/>
              <w:rPr>
                <w:rFonts w:hint="eastAsia" w:ascii="宋体" w:hAnsi="宋体" w:eastAsia="宋体" w:cs="宋体"/>
                <w:color w:val="auto"/>
                <w:szCs w:val="24"/>
                <w:highlight w:val="none"/>
              </w:rPr>
            </w:pPr>
          </w:p>
        </w:tc>
        <w:tc>
          <w:tcPr>
            <w:tcW w:w="701" w:type="dxa"/>
            <w:gridSpan w:val="2"/>
            <w:noWrap/>
            <w:vAlign w:val="center"/>
          </w:tcPr>
          <w:p w14:paraId="79F3B548">
            <w:pPr>
              <w:widowControl/>
              <w:spacing w:line="360" w:lineRule="auto"/>
              <w:rPr>
                <w:rFonts w:hint="eastAsia" w:ascii="宋体" w:hAnsi="宋体" w:eastAsia="宋体" w:cs="宋体"/>
                <w:color w:val="auto"/>
                <w:szCs w:val="24"/>
                <w:highlight w:val="none"/>
              </w:rPr>
            </w:pPr>
          </w:p>
        </w:tc>
        <w:tc>
          <w:tcPr>
            <w:tcW w:w="1119" w:type="dxa"/>
            <w:noWrap/>
            <w:vAlign w:val="center"/>
          </w:tcPr>
          <w:p w14:paraId="3C94522C">
            <w:pPr>
              <w:widowControl/>
              <w:spacing w:line="360" w:lineRule="auto"/>
              <w:rPr>
                <w:rFonts w:hint="eastAsia" w:ascii="宋体" w:hAnsi="宋体" w:eastAsia="宋体" w:cs="宋体"/>
                <w:color w:val="auto"/>
                <w:szCs w:val="24"/>
                <w:highlight w:val="none"/>
              </w:rPr>
            </w:pPr>
          </w:p>
        </w:tc>
        <w:tc>
          <w:tcPr>
            <w:tcW w:w="701" w:type="dxa"/>
            <w:noWrap/>
            <w:vAlign w:val="center"/>
          </w:tcPr>
          <w:p w14:paraId="1421A6A9">
            <w:pPr>
              <w:widowControl/>
              <w:spacing w:line="360" w:lineRule="auto"/>
              <w:rPr>
                <w:rFonts w:hint="eastAsia" w:ascii="宋体" w:hAnsi="宋体" w:eastAsia="宋体" w:cs="宋体"/>
                <w:color w:val="auto"/>
                <w:szCs w:val="24"/>
                <w:highlight w:val="none"/>
              </w:rPr>
            </w:pPr>
          </w:p>
        </w:tc>
        <w:tc>
          <w:tcPr>
            <w:tcW w:w="701" w:type="dxa"/>
            <w:noWrap/>
            <w:vAlign w:val="center"/>
          </w:tcPr>
          <w:p w14:paraId="348C07F2">
            <w:pPr>
              <w:widowControl/>
              <w:spacing w:line="360" w:lineRule="auto"/>
              <w:rPr>
                <w:rFonts w:hint="eastAsia" w:ascii="宋体" w:hAnsi="宋体" w:eastAsia="宋体" w:cs="宋体"/>
                <w:color w:val="auto"/>
                <w:szCs w:val="24"/>
                <w:highlight w:val="none"/>
              </w:rPr>
            </w:pPr>
          </w:p>
        </w:tc>
        <w:tc>
          <w:tcPr>
            <w:tcW w:w="1120" w:type="dxa"/>
            <w:noWrap/>
            <w:vAlign w:val="center"/>
          </w:tcPr>
          <w:p w14:paraId="2F383E89">
            <w:pPr>
              <w:widowControl/>
              <w:spacing w:line="360" w:lineRule="auto"/>
              <w:rPr>
                <w:rFonts w:hint="eastAsia" w:ascii="宋体" w:hAnsi="宋体" w:eastAsia="宋体" w:cs="宋体"/>
                <w:color w:val="auto"/>
                <w:szCs w:val="24"/>
                <w:highlight w:val="none"/>
              </w:rPr>
            </w:pPr>
          </w:p>
        </w:tc>
        <w:tc>
          <w:tcPr>
            <w:tcW w:w="980" w:type="dxa"/>
            <w:noWrap/>
            <w:vAlign w:val="center"/>
          </w:tcPr>
          <w:p w14:paraId="31EA828F">
            <w:pPr>
              <w:widowControl/>
              <w:spacing w:line="360" w:lineRule="auto"/>
              <w:rPr>
                <w:rFonts w:hint="eastAsia" w:ascii="宋体" w:hAnsi="宋体" w:eastAsia="宋体" w:cs="宋体"/>
                <w:color w:val="auto"/>
                <w:szCs w:val="24"/>
                <w:highlight w:val="none"/>
              </w:rPr>
            </w:pPr>
          </w:p>
        </w:tc>
      </w:tr>
      <w:tr w14:paraId="73B1B6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4490" w:type="dxa"/>
            <w:gridSpan w:val="6"/>
            <w:noWrap/>
            <w:vAlign w:val="center"/>
          </w:tcPr>
          <w:p w14:paraId="33B7260B">
            <w:pPr>
              <w:widowControl/>
              <w:spacing w:line="360" w:lineRule="auto"/>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总计（元）</w:t>
            </w:r>
          </w:p>
        </w:tc>
        <w:tc>
          <w:tcPr>
            <w:tcW w:w="4809" w:type="dxa"/>
            <w:gridSpan w:val="6"/>
            <w:noWrap w:val="0"/>
            <w:vAlign w:val="center"/>
          </w:tcPr>
          <w:p w14:paraId="09B3A265">
            <w:pPr>
              <w:widowControl/>
              <w:spacing w:line="360" w:lineRule="auto"/>
              <w:rPr>
                <w:rFonts w:hint="eastAsia" w:ascii="宋体" w:hAnsi="宋体" w:eastAsia="宋体" w:cs="宋体"/>
                <w:color w:val="auto"/>
                <w:szCs w:val="24"/>
                <w:highlight w:val="none"/>
              </w:rPr>
            </w:pPr>
          </w:p>
        </w:tc>
      </w:tr>
      <w:tr w14:paraId="6E87BE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299" w:type="dxa"/>
            <w:gridSpan w:val="12"/>
            <w:noWrap/>
            <w:vAlign w:val="center"/>
          </w:tcPr>
          <w:p w14:paraId="3A2D847C">
            <w:pPr>
              <w:widowControl/>
              <w:spacing w:line="360" w:lineRule="auto"/>
              <w:rPr>
                <w:rFonts w:hint="eastAsia" w:ascii="宋体" w:hAnsi="宋体" w:eastAsia="宋体" w:cs="宋体"/>
                <w:color w:val="auto"/>
                <w:szCs w:val="24"/>
                <w:highlight w:val="none"/>
              </w:rPr>
            </w:pPr>
            <w:r>
              <w:rPr>
                <w:rFonts w:hint="eastAsia" w:ascii="宋体" w:hAnsi="宋体" w:eastAsia="宋体" w:cs="宋体"/>
                <w:b/>
                <w:bCs/>
                <w:color w:val="auto"/>
                <w:sz w:val="24"/>
                <w:szCs w:val="32"/>
                <w:highlight w:val="none"/>
              </w:rPr>
              <w:t>本采购包中提供的符合本国产品标准的产品成本之和占该采购包提供的全部产品成本之和的比例为</w:t>
            </w:r>
            <w:r>
              <w:rPr>
                <w:rFonts w:hint="eastAsia" w:ascii="宋体" w:hAnsi="宋体" w:eastAsia="宋体" w:cs="宋体"/>
                <w:b/>
                <w:bCs/>
                <w:color w:val="auto"/>
                <w:sz w:val="24"/>
                <w:szCs w:val="32"/>
                <w:highlight w:val="none"/>
                <w:u w:val="single"/>
                <w:lang w:val="en-US" w:eastAsia="zh-CN"/>
              </w:rPr>
              <w:t xml:space="preserve">     </w:t>
            </w:r>
            <w:r>
              <w:rPr>
                <w:rFonts w:hint="eastAsia" w:ascii="宋体" w:hAnsi="宋体" w:eastAsia="宋体" w:cs="宋体"/>
                <w:b/>
                <w:bCs/>
                <w:color w:val="auto"/>
                <w:sz w:val="24"/>
                <w:szCs w:val="32"/>
                <w:highlight w:val="none"/>
              </w:rPr>
              <w:t>%。</w:t>
            </w:r>
          </w:p>
        </w:tc>
      </w:tr>
    </w:tbl>
    <w:p w14:paraId="4F70175C">
      <w:pPr>
        <w:spacing w:line="360" w:lineRule="auto"/>
        <w:ind w:firstLine="420"/>
        <w:rPr>
          <w:rFonts w:hint="eastAsia" w:ascii="宋体" w:hAnsi="宋体" w:eastAsia="宋体" w:cs="宋体"/>
          <w:color w:val="auto"/>
          <w:szCs w:val="24"/>
          <w:highlight w:val="none"/>
        </w:rPr>
      </w:pPr>
    </w:p>
    <w:p w14:paraId="4D23C439">
      <w:pPr>
        <w:spacing w:line="360" w:lineRule="auto"/>
        <w:ind w:firstLine="420"/>
        <w:rPr>
          <w:rFonts w:hint="eastAsia" w:ascii="宋体" w:hAnsi="宋体" w:eastAsia="宋体" w:cs="宋体"/>
          <w:color w:val="auto"/>
          <w:szCs w:val="24"/>
          <w:highlight w:val="none"/>
        </w:rPr>
      </w:pPr>
      <w:r>
        <w:rPr>
          <w:rFonts w:hint="eastAsia" w:ascii="宋体" w:hAnsi="宋体" w:eastAsia="宋体" w:cs="宋体"/>
          <w:color w:val="auto"/>
          <w:szCs w:val="24"/>
          <w:highlight w:val="none"/>
        </w:rPr>
        <w:t>投标人（盖章）：</w:t>
      </w:r>
    </w:p>
    <w:p w14:paraId="306404E6">
      <w:pPr>
        <w:spacing w:line="360" w:lineRule="auto"/>
        <w:ind w:firstLine="420"/>
        <w:rPr>
          <w:rFonts w:hint="eastAsia" w:ascii="宋体" w:hAnsi="宋体" w:eastAsia="宋体" w:cs="宋体"/>
          <w:color w:val="auto"/>
          <w:szCs w:val="24"/>
          <w:highlight w:val="none"/>
        </w:rPr>
      </w:pPr>
      <w:r>
        <w:rPr>
          <w:rFonts w:hint="eastAsia" w:ascii="宋体" w:hAnsi="宋体" w:eastAsia="宋体" w:cs="宋体"/>
          <w:color w:val="auto"/>
          <w:szCs w:val="24"/>
          <w:highlight w:val="none"/>
        </w:rPr>
        <w:t>法定代表人（单位负责人）或委托代理人（签字或盖章）：</w:t>
      </w:r>
    </w:p>
    <w:p w14:paraId="3325DD0E">
      <w:pPr>
        <w:spacing w:line="360" w:lineRule="auto"/>
        <w:ind w:firstLine="420"/>
        <w:rPr>
          <w:rFonts w:hint="eastAsia" w:ascii="宋体" w:hAnsi="宋体" w:eastAsia="宋体" w:cs="宋体"/>
          <w:color w:val="auto"/>
          <w:szCs w:val="24"/>
          <w:highlight w:val="none"/>
        </w:rPr>
      </w:pPr>
      <w:r>
        <w:rPr>
          <w:rFonts w:hint="eastAsia" w:ascii="宋体" w:hAnsi="宋体" w:eastAsia="宋体" w:cs="宋体"/>
          <w:color w:val="auto"/>
          <w:szCs w:val="24"/>
          <w:highlight w:val="none"/>
        </w:rPr>
        <w:t>日期：    年     月     日</w:t>
      </w:r>
    </w:p>
    <w:p w14:paraId="46B1E94A">
      <w:pPr>
        <w:spacing w:line="360" w:lineRule="auto"/>
        <w:rPr>
          <w:rFonts w:hint="eastAsia" w:ascii="宋体" w:hAnsi="宋体" w:eastAsia="宋体" w:cs="宋体"/>
          <w:color w:val="auto"/>
          <w:szCs w:val="20"/>
          <w:highlight w:val="none"/>
        </w:rPr>
      </w:pPr>
    </w:p>
    <w:p w14:paraId="00F1B10D">
      <w:pP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填报说明：</w:t>
      </w:r>
    </w:p>
    <w:p w14:paraId="6A4EDA77">
      <w:pPr>
        <w:keepNext w:val="0"/>
        <w:keepLines w:val="0"/>
        <w:pageBreakBefore w:val="0"/>
        <w:widowControl w:val="0"/>
        <w:spacing w:line="360" w:lineRule="auto"/>
        <w:ind w:firstLine="420"/>
        <w:rPr>
          <w:rFonts w:hint="eastAsia" w:ascii="宋体" w:hAnsi="宋体" w:eastAsia="宋体" w:cs="宋体"/>
          <w:color w:val="auto"/>
          <w:szCs w:val="24"/>
          <w:highlight w:val="none"/>
        </w:rPr>
      </w:pPr>
      <w:r>
        <w:rPr>
          <w:rFonts w:hint="eastAsia" w:ascii="宋体" w:hAnsi="宋体" w:eastAsia="宋体" w:cs="宋体"/>
          <w:color w:val="auto"/>
          <w:szCs w:val="24"/>
          <w:highlight w:val="none"/>
        </w:rPr>
        <w:t>1、“制造商企业类型”栏填写内容为“大型”“中型”“小型”“微型”“监狱企业”或“残疾人福利性单位”。</w:t>
      </w:r>
    </w:p>
    <w:p w14:paraId="1C18EAD5">
      <w:pPr>
        <w:keepNext w:val="0"/>
        <w:keepLines w:val="0"/>
        <w:pageBreakBefore w:val="0"/>
        <w:widowControl w:val="0"/>
        <w:spacing w:line="360" w:lineRule="auto"/>
        <w:ind w:firstLine="420"/>
        <w:rPr>
          <w:rFonts w:hint="eastAsia" w:ascii="宋体" w:hAnsi="宋体" w:eastAsia="宋体" w:cs="宋体"/>
          <w:color w:val="auto"/>
          <w:szCs w:val="24"/>
          <w:highlight w:val="none"/>
        </w:rPr>
      </w:pPr>
      <w:r>
        <w:rPr>
          <w:rFonts w:hint="eastAsia" w:ascii="宋体" w:hAnsi="宋体" w:eastAsia="宋体" w:cs="宋体"/>
          <w:color w:val="auto"/>
          <w:szCs w:val="24"/>
          <w:highlight w:val="none"/>
        </w:rPr>
        <w:t>2、以上报价包含货物费用、运杂费、安装施工费、集成费、税金和其他费用。</w:t>
      </w:r>
    </w:p>
    <w:p w14:paraId="7DBC4834">
      <w:pPr>
        <w:keepNext w:val="0"/>
        <w:keepLines w:val="0"/>
        <w:pageBreakBefore w:val="0"/>
        <w:widowControl w:val="0"/>
        <w:spacing w:line="360" w:lineRule="auto"/>
        <w:ind w:firstLine="420"/>
        <w:rPr>
          <w:rFonts w:hint="eastAsia" w:ascii="宋体" w:hAnsi="宋体" w:eastAsia="宋体" w:cs="宋体"/>
          <w:color w:val="auto"/>
          <w:szCs w:val="24"/>
          <w:highlight w:val="none"/>
        </w:rPr>
      </w:pPr>
      <w:r>
        <w:rPr>
          <w:rFonts w:hint="eastAsia" w:ascii="宋体" w:hAnsi="宋体" w:eastAsia="宋体" w:cs="宋体"/>
          <w:color w:val="auto"/>
          <w:szCs w:val="24"/>
          <w:highlight w:val="none"/>
        </w:rPr>
        <w:t>3、请供应商如实、正确填写本表，所填内容将作为评审的依据，其内容应与对应的证明资料相符。</w:t>
      </w:r>
    </w:p>
    <w:p w14:paraId="7DCD2AAB">
      <w:pPr>
        <w:keepNext w:val="0"/>
        <w:keepLines w:val="0"/>
        <w:pageBreakBefore w:val="0"/>
        <w:widowControl w:val="0"/>
        <w:spacing w:line="360" w:lineRule="auto"/>
        <w:ind w:firstLine="420"/>
        <w:rPr>
          <w:rFonts w:hint="eastAsia" w:ascii="宋体" w:hAnsi="宋体" w:eastAsia="宋体" w:cs="宋体"/>
          <w:color w:val="auto"/>
          <w:szCs w:val="24"/>
          <w:highlight w:val="none"/>
        </w:rPr>
      </w:pPr>
      <w:r>
        <w:rPr>
          <w:rFonts w:hint="eastAsia" w:ascii="宋体" w:hAnsi="宋体" w:eastAsia="宋体" w:cs="宋体"/>
          <w:color w:val="auto"/>
          <w:szCs w:val="24"/>
          <w:highlight w:val="none"/>
        </w:rPr>
        <w:t>4、行数或事项不够，可自行增加。</w:t>
      </w:r>
    </w:p>
    <w:p w14:paraId="666D0AF3">
      <w:pPr>
        <w:keepNext w:val="0"/>
        <w:keepLines w:val="0"/>
        <w:pageBreakBefore w:val="0"/>
        <w:widowControl w:val="0"/>
        <w:spacing w:line="360" w:lineRule="auto"/>
        <w:ind w:firstLine="420"/>
        <w:rPr>
          <w:rFonts w:hint="eastAsia" w:ascii="宋体" w:hAnsi="宋体" w:eastAsia="宋体" w:cs="宋体"/>
          <w:color w:val="auto"/>
          <w:szCs w:val="24"/>
          <w:highlight w:val="none"/>
        </w:rPr>
      </w:pPr>
      <w:r>
        <w:rPr>
          <w:rFonts w:hint="eastAsia" w:ascii="宋体" w:hAnsi="宋体" w:eastAsia="宋体" w:cs="宋体"/>
          <w:color w:val="auto"/>
          <w:szCs w:val="24"/>
          <w:highlight w:val="none"/>
        </w:rPr>
        <w:t>5.本采购包中含有多种产品时，供应商未填写本采购包中提供的符合本国产品标准的产品成本之和占该采购包提供的全部产品成本之和的比例数值的，或比例数值未达到80%的，将不享受本国产品价格评审优惠。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6F927830">
      <w:pPr>
        <w:spacing w:line="360" w:lineRule="auto"/>
        <w:ind w:firstLine="420"/>
        <w:rPr>
          <w:rFonts w:hint="eastAsia" w:ascii="宋体" w:hAnsi="宋体" w:eastAsia="宋体" w:cs="宋体"/>
          <w:b/>
          <w:bCs/>
          <w:color w:val="auto"/>
          <w:szCs w:val="20"/>
          <w:highlight w:val="none"/>
        </w:rPr>
      </w:pPr>
    </w:p>
    <w:p w14:paraId="14E5034A">
      <w:pPr>
        <w:spacing w:line="360" w:lineRule="auto"/>
        <w:jc w:val="center"/>
        <w:rPr>
          <w:rFonts w:hint="eastAsia" w:ascii="宋体" w:hAnsi="宋体" w:eastAsia="宋体" w:cs="宋体"/>
          <w:iCs/>
          <w:color w:val="auto"/>
          <w:sz w:val="32"/>
          <w:szCs w:val="32"/>
          <w:highlight w:val="none"/>
          <w:u w:val="single"/>
        </w:rPr>
      </w:pPr>
    </w:p>
    <w:p w14:paraId="10D2C782">
      <w:pPr>
        <w:spacing w:line="360" w:lineRule="auto"/>
        <w:jc w:val="center"/>
        <w:rPr>
          <w:rFonts w:hint="eastAsia" w:ascii="宋体" w:hAnsi="宋体" w:eastAsia="宋体" w:cs="宋体"/>
          <w:b/>
          <w:iCs/>
          <w:color w:val="auto"/>
          <w:sz w:val="32"/>
          <w:szCs w:val="32"/>
          <w:highlight w:val="none"/>
        </w:rPr>
      </w:pPr>
      <w:r>
        <w:rPr>
          <w:rFonts w:hint="eastAsia" w:ascii="宋体" w:hAnsi="宋体" w:eastAsia="宋体" w:cs="宋体"/>
          <w:iCs/>
          <w:color w:val="auto"/>
          <w:sz w:val="32"/>
          <w:szCs w:val="32"/>
          <w:highlight w:val="none"/>
          <w:u w:val="single"/>
        </w:rPr>
        <w:t>十二、技术要求响应及偏离表</w:t>
      </w:r>
    </w:p>
    <w:p w14:paraId="09608DF9">
      <w:pPr>
        <w:spacing w:line="360" w:lineRule="auto"/>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按所响应产品的实际技术参数，</w:t>
      </w:r>
      <w:r>
        <w:rPr>
          <w:rFonts w:hint="eastAsia" w:ascii="宋体" w:hAnsi="宋体" w:eastAsia="宋体" w:cs="宋体"/>
          <w:b/>
          <w:bCs w:val="0"/>
          <w:color w:val="auto"/>
          <w:sz w:val="24"/>
          <w:szCs w:val="24"/>
          <w:highlight w:val="none"/>
        </w:rPr>
        <w:t>逐条</w:t>
      </w:r>
      <w:r>
        <w:rPr>
          <w:rFonts w:hint="eastAsia" w:ascii="宋体" w:hAnsi="宋体" w:eastAsia="宋体" w:cs="宋体"/>
          <w:bCs/>
          <w:color w:val="auto"/>
          <w:sz w:val="24"/>
          <w:szCs w:val="24"/>
          <w:highlight w:val="none"/>
        </w:rPr>
        <w:t>对应招标文件“项目需求”中要求的技术规范填写该表，该表不能作为所投标产品的技术文件，投标人应在投标文件中单独提供技术文件。</w:t>
      </w:r>
    </w:p>
    <w:tbl>
      <w:tblPr>
        <w:tblStyle w:val="30"/>
        <w:tblW w:w="0" w:type="auto"/>
        <w:tblInd w:w="-3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45"/>
        <w:gridCol w:w="3291"/>
        <w:gridCol w:w="2852"/>
        <w:gridCol w:w="1308"/>
        <w:gridCol w:w="1173"/>
      </w:tblGrid>
      <w:tr w14:paraId="3FF35E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45" w:type="dxa"/>
            <w:noWrap w:val="0"/>
            <w:vAlign w:val="center"/>
          </w:tcPr>
          <w:p w14:paraId="34CABD3C">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3291" w:type="dxa"/>
            <w:noWrap w:val="0"/>
            <w:vAlign w:val="center"/>
          </w:tcPr>
          <w:p w14:paraId="0FC0813D">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招标文件要求</w:t>
            </w:r>
          </w:p>
        </w:tc>
        <w:tc>
          <w:tcPr>
            <w:tcW w:w="2852" w:type="dxa"/>
            <w:noWrap w:val="0"/>
            <w:vAlign w:val="center"/>
          </w:tcPr>
          <w:p w14:paraId="6373E516">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投标响应情况</w:t>
            </w:r>
          </w:p>
        </w:tc>
        <w:tc>
          <w:tcPr>
            <w:tcW w:w="1308" w:type="dxa"/>
            <w:noWrap w:val="0"/>
            <w:vAlign w:val="center"/>
          </w:tcPr>
          <w:p w14:paraId="3096C66F">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超出、符合或偏离</w:t>
            </w:r>
          </w:p>
        </w:tc>
        <w:tc>
          <w:tcPr>
            <w:tcW w:w="1173" w:type="dxa"/>
            <w:noWrap w:val="0"/>
            <w:vAlign w:val="center"/>
          </w:tcPr>
          <w:p w14:paraId="0CC710D8">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证明</w:t>
            </w:r>
          </w:p>
          <w:p w14:paraId="6F530F19">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材料</w:t>
            </w:r>
          </w:p>
        </w:tc>
      </w:tr>
      <w:tr w14:paraId="5E414A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611ACA24">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c>
          <w:tcPr>
            <w:tcW w:w="3291" w:type="dxa"/>
            <w:noWrap w:val="0"/>
            <w:vAlign w:val="top"/>
          </w:tcPr>
          <w:p w14:paraId="0E0E4F62">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c>
          <w:tcPr>
            <w:tcW w:w="2852" w:type="dxa"/>
            <w:noWrap w:val="0"/>
            <w:vAlign w:val="top"/>
          </w:tcPr>
          <w:p w14:paraId="723FA16A">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c>
          <w:tcPr>
            <w:tcW w:w="1308" w:type="dxa"/>
            <w:noWrap w:val="0"/>
            <w:vAlign w:val="top"/>
          </w:tcPr>
          <w:p w14:paraId="555214DF">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c>
          <w:tcPr>
            <w:tcW w:w="1173" w:type="dxa"/>
            <w:noWrap w:val="0"/>
            <w:vAlign w:val="top"/>
          </w:tcPr>
          <w:p w14:paraId="1985AE43">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r>
      <w:tr w14:paraId="6AACF8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153B0095">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c>
          <w:tcPr>
            <w:tcW w:w="3291" w:type="dxa"/>
            <w:noWrap w:val="0"/>
            <w:vAlign w:val="top"/>
          </w:tcPr>
          <w:p w14:paraId="7C4D9BE4">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c>
          <w:tcPr>
            <w:tcW w:w="2852" w:type="dxa"/>
            <w:noWrap w:val="0"/>
            <w:vAlign w:val="top"/>
          </w:tcPr>
          <w:p w14:paraId="718194A0">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c>
          <w:tcPr>
            <w:tcW w:w="1308" w:type="dxa"/>
            <w:noWrap w:val="0"/>
            <w:vAlign w:val="top"/>
          </w:tcPr>
          <w:p w14:paraId="7787FE51">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c>
          <w:tcPr>
            <w:tcW w:w="1173" w:type="dxa"/>
            <w:noWrap w:val="0"/>
            <w:vAlign w:val="top"/>
          </w:tcPr>
          <w:p w14:paraId="44713639">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r>
      <w:tr w14:paraId="6228E2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4F152CED">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c>
          <w:tcPr>
            <w:tcW w:w="3291" w:type="dxa"/>
            <w:noWrap w:val="0"/>
            <w:vAlign w:val="top"/>
          </w:tcPr>
          <w:p w14:paraId="3ED6383C">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c>
          <w:tcPr>
            <w:tcW w:w="2852" w:type="dxa"/>
            <w:noWrap w:val="0"/>
            <w:vAlign w:val="top"/>
          </w:tcPr>
          <w:p w14:paraId="41337005">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c>
          <w:tcPr>
            <w:tcW w:w="1308" w:type="dxa"/>
            <w:noWrap w:val="0"/>
            <w:vAlign w:val="top"/>
          </w:tcPr>
          <w:p w14:paraId="16ADE9C5">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c>
          <w:tcPr>
            <w:tcW w:w="1173" w:type="dxa"/>
            <w:noWrap w:val="0"/>
            <w:vAlign w:val="top"/>
          </w:tcPr>
          <w:p w14:paraId="45B546AC">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r>
      <w:tr w14:paraId="638E09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68166DD4">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c>
          <w:tcPr>
            <w:tcW w:w="3291" w:type="dxa"/>
            <w:noWrap w:val="0"/>
            <w:vAlign w:val="top"/>
          </w:tcPr>
          <w:p w14:paraId="3C77A368">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c>
          <w:tcPr>
            <w:tcW w:w="2852" w:type="dxa"/>
            <w:noWrap w:val="0"/>
            <w:vAlign w:val="top"/>
          </w:tcPr>
          <w:p w14:paraId="70DD2D4D">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c>
          <w:tcPr>
            <w:tcW w:w="1308" w:type="dxa"/>
            <w:noWrap w:val="0"/>
            <w:vAlign w:val="top"/>
          </w:tcPr>
          <w:p w14:paraId="449E789F">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c>
          <w:tcPr>
            <w:tcW w:w="1173" w:type="dxa"/>
            <w:noWrap w:val="0"/>
            <w:vAlign w:val="top"/>
          </w:tcPr>
          <w:p w14:paraId="16C0B117">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r>
      <w:tr w14:paraId="29D834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4E6DF8A7">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c>
          <w:tcPr>
            <w:tcW w:w="3291" w:type="dxa"/>
            <w:noWrap w:val="0"/>
            <w:vAlign w:val="top"/>
          </w:tcPr>
          <w:p w14:paraId="5016E271">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c>
          <w:tcPr>
            <w:tcW w:w="2852" w:type="dxa"/>
            <w:noWrap w:val="0"/>
            <w:vAlign w:val="top"/>
          </w:tcPr>
          <w:p w14:paraId="5E1512B0">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c>
          <w:tcPr>
            <w:tcW w:w="1308" w:type="dxa"/>
            <w:noWrap w:val="0"/>
            <w:vAlign w:val="top"/>
          </w:tcPr>
          <w:p w14:paraId="747D0EA5">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c>
          <w:tcPr>
            <w:tcW w:w="1173" w:type="dxa"/>
            <w:noWrap w:val="0"/>
            <w:vAlign w:val="top"/>
          </w:tcPr>
          <w:p w14:paraId="63521B39">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r>
      <w:tr w14:paraId="2227AB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7818ABAE">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c>
          <w:tcPr>
            <w:tcW w:w="3291" w:type="dxa"/>
            <w:noWrap w:val="0"/>
            <w:vAlign w:val="top"/>
          </w:tcPr>
          <w:p w14:paraId="228F69AD">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c>
          <w:tcPr>
            <w:tcW w:w="2852" w:type="dxa"/>
            <w:noWrap w:val="0"/>
            <w:vAlign w:val="top"/>
          </w:tcPr>
          <w:p w14:paraId="579A54FE">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c>
          <w:tcPr>
            <w:tcW w:w="1308" w:type="dxa"/>
            <w:noWrap w:val="0"/>
            <w:vAlign w:val="top"/>
          </w:tcPr>
          <w:p w14:paraId="51FE5DB4">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c>
          <w:tcPr>
            <w:tcW w:w="1173" w:type="dxa"/>
            <w:noWrap w:val="0"/>
            <w:vAlign w:val="top"/>
          </w:tcPr>
          <w:p w14:paraId="1AC14B6C">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r>
      <w:tr w14:paraId="5373A3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5F589716">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c>
          <w:tcPr>
            <w:tcW w:w="3291" w:type="dxa"/>
            <w:noWrap w:val="0"/>
            <w:vAlign w:val="top"/>
          </w:tcPr>
          <w:p w14:paraId="6BC8FE5B">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c>
          <w:tcPr>
            <w:tcW w:w="2852" w:type="dxa"/>
            <w:noWrap w:val="0"/>
            <w:vAlign w:val="top"/>
          </w:tcPr>
          <w:p w14:paraId="0780DB8E">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c>
          <w:tcPr>
            <w:tcW w:w="1308" w:type="dxa"/>
            <w:noWrap w:val="0"/>
            <w:vAlign w:val="top"/>
          </w:tcPr>
          <w:p w14:paraId="506395D8">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c>
          <w:tcPr>
            <w:tcW w:w="1173" w:type="dxa"/>
            <w:noWrap w:val="0"/>
            <w:vAlign w:val="top"/>
          </w:tcPr>
          <w:p w14:paraId="20573F07">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r>
      <w:tr w14:paraId="137B85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0344E934">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c>
          <w:tcPr>
            <w:tcW w:w="3291" w:type="dxa"/>
            <w:noWrap w:val="0"/>
            <w:vAlign w:val="top"/>
          </w:tcPr>
          <w:p w14:paraId="3DE4FBB6">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2852" w:type="dxa"/>
            <w:noWrap w:val="0"/>
            <w:vAlign w:val="top"/>
          </w:tcPr>
          <w:p w14:paraId="653DC207">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c>
          <w:tcPr>
            <w:tcW w:w="1308" w:type="dxa"/>
            <w:noWrap w:val="0"/>
            <w:vAlign w:val="top"/>
          </w:tcPr>
          <w:p w14:paraId="25BA42CA">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c>
          <w:tcPr>
            <w:tcW w:w="1173" w:type="dxa"/>
            <w:noWrap w:val="0"/>
            <w:vAlign w:val="top"/>
          </w:tcPr>
          <w:p w14:paraId="061AC0FA">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r>
    </w:tbl>
    <w:p w14:paraId="3F6BA290">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 行数不够，可自行添加。</w:t>
      </w:r>
    </w:p>
    <w:p w14:paraId="04AE7EF6">
      <w:pPr>
        <w:spacing w:line="360" w:lineRule="auto"/>
        <w:jc w:val="center"/>
        <w:rPr>
          <w:rFonts w:hint="eastAsia" w:ascii="宋体" w:hAnsi="宋体" w:eastAsia="宋体" w:cs="宋体"/>
          <w:b/>
          <w:color w:val="auto"/>
          <w:sz w:val="36"/>
          <w:szCs w:val="21"/>
          <w:highlight w:val="none"/>
        </w:rPr>
      </w:pPr>
    </w:p>
    <w:p w14:paraId="46CF5FCE">
      <w:pPr>
        <w:spacing w:line="48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投标人（盖章）：</w:t>
      </w:r>
    </w:p>
    <w:p w14:paraId="01E6433F">
      <w:pPr>
        <w:spacing w:line="48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法定代表人或委托代理人（签字或盖章）：</w:t>
      </w:r>
    </w:p>
    <w:p w14:paraId="5C5CBC7A">
      <w:pPr>
        <w:spacing w:line="48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日期：    年     月     日</w:t>
      </w:r>
    </w:p>
    <w:p w14:paraId="45FD0842">
      <w:pPr>
        <w:rPr>
          <w:rFonts w:hint="eastAsia" w:ascii="宋体" w:hAnsi="宋体" w:eastAsia="宋体" w:cs="宋体"/>
          <w:b/>
          <w:color w:val="auto"/>
          <w:sz w:val="36"/>
          <w:szCs w:val="21"/>
          <w:highlight w:val="none"/>
        </w:rPr>
      </w:pPr>
    </w:p>
    <w:p w14:paraId="1BF13CAE">
      <w:pPr>
        <w:jc w:val="center"/>
        <w:rPr>
          <w:rFonts w:hint="eastAsia" w:ascii="宋体" w:hAnsi="宋体" w:eastAsia="宋体" w:cs="宋体"/>
          <w:b/>
          <w:color w:val="auto"/>
          <w:sz w:val="36"/>
          <w:szCs w:val="21"/>
          <w:highlight w:val="none"/>
        </w:rPr>
      </w:pPr>
    </w:p>
    <w:bookmarkEnd w:id="318"/>
    <w:p w14:paraId="46AE44DE">
      <w:pPr>
        <w:jc w:val="center"/>
        <w:rPr>
          <w:rFonts w:hint="eastAsia" w:ascii="宋体" w:hAnsi="宋体" w:eastAsia="宋体" w:cs="宋体"/>
          <w:b/>
          <w:color w:val="auto"/>
          <w:sz w:val="36"/>
          <w:szCs w:val="21"/>
          <w:highlight w:val="none"/>
        </w:rPr>
      </w:pPr>
    </w:p>
    <w:p w14:paraId="4F89D586">
      <w:pPr>
        <w:rPr>
          <w:rFonts w:hint="eastAsia" w:ascii="宋体" w:hAnsi="宋体" w:eastAsia="宋体" w:cs="宋体"/>
          <w:color w:val="auto"/>
          <w:sz w:val="32"/>
          <w:szCs w:val="21"/>
          <w:highlight w:val="none"/>
        </w:rPr>
      </w:pPr>
    </w:p>
    <w:p w14:paraId="6C8A8923">
      <w:pPr>
        <w:jc w:val="center"/>
        <w:rPr>
          <w:rFonts w:hint="eastAsia" w:ascii="宋体" w:hAnsi="宋体" w:eastAsia="宋体" w:cs="宋体"/>
          <w:i/>
          <w:color w:val="auto"/>
          <w:sz w:val="32"/>
          <w:szCs w:val="32"/>
          <w:highlight w:val="none"/>
          <w:u w:val="single"/>
        </w:rPr>
      </w:pPr>
      <w:bookmarkStart w:id="324" w:name="_Hlt26955054"/>
      <w:bookmarkEnd w:id="324"/>
    </w:p>
    <w:p w14:paraId="455BFF77">
      <w:pPr>
        <w:jc w:val="center"/>
        <w:rPr>
          <w:rFonts w:hint="eastAsia" w:ascii="宋体" w:hAnsi="宋体" w:eastAsia="宋体" w:cs="宋体"/>
          <w:i/>
          <w:color w:val="auto"/>
          <w:sz w:val="32"/>
          <w:szCs w:val="32"/>
          <w:highlight w:val="none"/>
          <w:u w:val="single"/>
        </w:rPr>
      </w:pPr>
    </w:p>
    <w:p w14:paraId="5A31E549">
      <w:pPr>
        <w:spacing w:line="360" w:lineRule="auto"/>
        <w:jc w:val="center"/>
        <w:rPr>
          <w:rFonts w:hint="eastAsia" w:ascii="宋体" w:hAnsi="宋体" w:eastAsia="宋体" w:cs="宋体"/>
          <w:b/>
          <w:iCs/>
          <w:color w:val="auto"/>
          <w:sz w:val="32"/>
          <w:szCs w:val="32"/>
          <w:highlight w:val="none"/>
        </w:rPr>
      </w:pPr>
      <w:r>
        <w:rPr>
          <w:rFonts w:hint="eastAsia" w:ascii="宋体" w:hAnsi="宋体" w:eastAsia="宋体" w:cs="宋体"/>
          <w:iCs/>
          <w:color w:val="auto"/>
          <w:sz w:val="32"/>
          <w:szCs w:val="32"/>
          <w:highlight w:val="none"/>
          <w:u w:val="single"/>
        </w:rPr>
        <w:t>十三、商务要求响应及偏离表</w:t>
      </w:r>
    </w:p>
    <w:p w14:paraId="1F6F06E3">
      <w:pPr>
        <w:spacing w:line="360" w:lineRule="auto"/>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请</w:t>
      </w:r>
      <w:r>
        <w:rPr>
          <w:rFonts w:hint="eastAsia" w:ascii="宋体" w:hAnsi="宋体" w:eastAsia="宋体" w:cs="宋体"/>
          <w:b/>
          <w:color w:val="auto"/>
          <w:sz w:val="24"/>
          <w:szCs w:val="24"/>
          <w:highlight w:val="none"/>
        </w:rPr>
        <w:t>逐条</w:t>
      </w:r>
      <w:r>
        <w:rPr>
          <w:rFonts w:hint="eastAsia" w:ascii="宋体" w:hAnsi="宋体" w:eastAsia="宋体" w:cs="宋体"/>
          <w:bCs/>
          <w:color w:val="auto"/>
          <w:sz w:val="24"/>
          <w:szCs w:val="24"/>
          <w:highlight w:val="none"/>
        </w:rPr>
        <w:t>对应招标文件“项目需求”等内容要求的商务条件，填写该表</w:t>
      </w:r>
    </w:p>
    <w:tbl>
      <w:tblPr>
        <w:tblStyle w:val="30"/>
        <w:tblW w:w="0" w:type="auto"/>
        <w:tblInd w:w="-3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31"/>
        <w:gridCol w:w="3105"/>
        <w:gridCol w:w="2852"/>
        <w:gridCol w:w="1308"/>
        <w:gridCol w:w="1173"/>
      </w:tblGrid>
      <w:tr w14:paraId="130751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731" w:type="dxa"/>
            <w:noWrap w:val="0"/>
            <w:vAlign w:val="center"/>
          </w:tcPr>
          <w:p w14:paraId="5F02C335">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bookmarkStart w:id="325" w:name="_Hlt26580838"/>
            <w:bookmarkEnd w:id="325"/>
            <w:bookmarkStart w:id="326" w:name="_Hlt26955064"/>
            <w:bookmarkEnd w:id="326"/>
            <w:bookmarkStart w:id="327" w:name="_Hlt26671372"/>
            <w:bookmarkEnd w:id="327"/>
            <w:bookmarkStart w:id="328" w:name="_Hlt26671343"/>
            <w:bookmarkEnd w:id="328"/>
            <w:bookmarkStart w:id="329" w:name="_Hlt26609391"/>
            <w:bookmarkEnd w:id="329"/>
            <w:bookmarkStart w:id="330" w:name="_Hlt26782999"/>
            <w:bookmarkEnd w:id="330"/>
            <w:bookmarkStart w:id="331" w:name="_Hlt26955056"/>
            <w:bookmarkEnd w:id="331"/>
            <w:bookmarkStart w:id="332" w:name="_Hlt24879081"/>
            <w:bookmarkEnd w:id="332"/>
            <w:r>
              <w:rPr>
                <w:rFonts w:hint="eastAsia" w:ascii="宋体" w:hAnsi="宋体" w:eastAsia="宋体" w:cs="宋体"/>
                <w:color w:val="auto"/>
                <w:sz w:val="24"/>
                <w:szCs w:val="24"/>
                <w:highlight w:val="none"/>
              </w:rPr>
              <w:t>序号</w:t>
            </w:r>
          </w:p>
        </w:tc>
        <w:tc>
          <w:tcPr>
            <w:tcW w:w="3105" w:type="dxa"/>
            <w:noWrap w:val="0"/>
            <w:vAlign w:val="center"/>
          </w:tcPr>
          <w:p w14:paraId="163C82C9">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招标文件要求</w:t>
            </w:r>
          </w:p>
        </w:tc>
        <w:tc>
          <w:tcPr>
            <w:tcW w:w="2852" w:type="dxa"/>
            <w:noWrap w:val="0"/>
            <w:vAlign w:val="center"/>
          </w:tcPr>
          <w:p w14:paraId="43CC5FBD">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投标响应情况</w:t>
            </w:r>
          </w:p>
        </w:tc>
        <w:tc>
          <w:tcPr>
            <w:tcW w:w="1308" w:type="dxa"/>
            <w:noWrap w:val="0"/>
            <w:vAlign w:val="center"/>
          </w:tcPr>
          <w:p w14:paraId="37F83593">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超出、符合或偏离</w:t>
            </w:r>
          </w:p>
        </w:tc>
        <w:tc>
          <w:tcPr>
            <w:tcW w:w="1173" w:type="dxa"/>
            <w:noWrap w:val="0"/>
            <w:vAlign w:val="center"/>
          </w:tcPr>
          <w:p w14:paraId="700017B3">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证明</w:t>
            </w:r>
          </w:p>
          <w:p w14:paraId="4195FA1B">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材料</w:t>
            </w:r>
          </w:p>
        </w:tc>
      </w:tr>
      <w:tr w14:paraId="7065EF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31" w:type="dxa"/>
            <w:noWrap w:val="0"/>
            <w:vAlign w:val="top"/>
          </w:tcPr>
          <w:p w14:paraId="2EB7E818">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c>
          <w:tcPr>
            <w:tcW w:w="3105" w:type="dxa"/>
            <w:noWrap w:val="0"/>
            <w:vAlign w:val="top"/>
          </w:tcPr>
          <w:p w14:paraId="185BBE2B">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c>
          <w:tcPr>
            <w:tcW w:w="2852" w:type="dxa"/>
            <w:noWrap w:val="0"/>
            <w:vAlign w:val="top"/>
          </w:tcPr>
          <w:p w14:paraId="7D685D5B">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c>
          <w:tcPr>
            <w:tcW w:w="1308" w:type="dxa"/>
            <w:noWrap w:val="0"/>
            <w:vAlign w:val="top"/>
          </w:tcPr>
          <w:p w14:paraId="7FCADBAE">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c>
          <w:tcPr>
            <w:tcW w:w="1173" w:type="dxa"/>
            <w:noWrap w:val="0"/>
            <w:vAlign w:val="top"/>
          </w:tcPr>
          <w:p w14:paraId="2EB1ED51">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r>
      <w:tr w14:paraId="43EB07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31" w:type="dxa"/>
            <w:noWrap w:val="0"/>
            <w:vAlign w:val="top"/>
          </w:tcPr>
          <w:p w14:paraId="0A96D2D9">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c>
          <w:tcPr>
            <w:tcW w:w="3105" w:type="dxa"/>
            <w:noWrap w:val="0"/>
            <w:vAlign w:val="top"/>
          </w:tcPr>
          <w:p w14:paraId="05CDA88D">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c>
          <w:tcPr>
            <w:tcW w:w="2852" w:type="dxa"/>
            <w:noWrap w:val="0"/>
            <w:vAlign w:val="top"/>
          </w:tcPr>
          <w:p w14:paraId="2FD09AF6">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c>
          <w:tcPr>
            <w:tcW w:w="1308" w:type="dxa"/>
            <w:noWrap w:val="0"/>
            <w:vAlign w:val="top"/>
          </w:tcPr>
          <w:p w14:paraId="716A5C9A">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c>
          <w:tcPr>
            <w:tcW w:w="1173" w:type="dxa"/>
            <w:noWrap w:val="0"/>
            <w:vAlign w:val="top"/>
          </w:tcPr>
          <w:p w14:paraId="526D5A5C">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r>
      <w:tr w14:paraId="6EFCE4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31" w:type="dxa"/>
            <w:noWrap w:val="0"/>
            <w:vAlign w:val="top"/>
          </w:tcPr>
          <w:p w14:paraId="1B978864">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c>
          <w:tcPr>
            <w:tcW w:w="3105" w:type="dxa"/>
            <w:noWrap w:val="0"/>
            <w:vAlign w:val="top"/>
          </w:tcPr>
          <w:p w14:paraId="7C82EAEF">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c>
          <w:tcPr>
            <w:tcW w:w="2852" w:type="dxa"/>
            <w:noWrap w:val="0"/>
            <w:vAlign w:val="top"/>
          </w:tcPr>
          <w:p w14:paraId="064E3FB8">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c>
          <w:tcPr>
            <w:tcW w:w="1308" w:type="dxa"/>
            <w:noWrap w:val="0"/>
            <w:vAlign w:val="top"/>
          </w:tcPr>
          <w:p w14:paraId="6FAEE1E2">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c>
          <w:tcPr>
            <w:tcW w:w="1173" w:type="dxa"/>
            <w:noWrap w:val="0"/>
            <w:vAlign w:val="top"/>
          </w:tcPr>
          <w:p w14:paraId="21C74E6F">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r>
      <w:tr w14:paraId="5D777C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31" w:type="dxa"/>
            <w:noWrap w:val="0"/>
            <w:vAlign w:val="top"/>
          </w:tcPr>
          <w:p w14:paraId="5FB082B5">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c>
          <w:tcPr>
            <w:tcW w:w="3105" w:type="dxa"/>
            <w:noWrap w:val="0"/>
            <w:vAlign w:val="top"/>
          </w:tcPr>
          <w:p w14:paraId="3EF7097A">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c>
          <w:tcPr>
            <w:tcW w:w="2852" w:type="dxa"/>
            <w:noWrap w:val="0"/>
            <w:vAlign w:val="top"/>
          </w:tcPr>
          <w:p w14:paraId="22BC3E1F">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c>
          <w:tcPr>
            <w:tcW w:w="1308" w:type="dxa"/>
            <w:noWrap w:val="0"/>
            <w:vAlign w:val="top"/>
          </w:tcPr>
          <w:p w14:paraId="766A90A3">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c>
          <w:tcPr>
            <w:tcW w:w="1173" w:type="dxa"/>
            <w:noWrap w:val="0"/>
            <w:vAlign w:val="top"/>
          </w:tcPr>
          <w:p w14:paraId="0F97CB4A">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r>
      <w:tr w14:paraId="303DAB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31" w:type="dxa"/>
            <w:noWrap w:val="0"/>
            <w:vAlign w:val="top"/>
          </w:tcPr>
          <w:p w14:paraId="61F134C8">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c>
          <w:tcPr>
            <w:tcW w:w="3105" w:type="dxa"/>
            <w:noWrap w:val="0"/>
            <w:vAlign w:val="top"/>
          </w:tcPr>
          <w:p w14:paraId="55F5BE73">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c>
          <w:tcPr>
            <w:tcW w:w="2852" w:type="dxa"/>
            <w:noWrap w:val="0"/>
            <w:vAlign w:val="top"/>
          </w:tcPr>
          <w:p w14:paraId="1B0995F4">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c>
          <w:tcPr>
            <w:tcW w:w="1308" w:type="dxa"/>
            <w:noWrap w:val="0"/>
            <w:vAlign w:val="top"/>
          </w:tcPr>
          <w:p w14:paraId="3AD45B97">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c>
          <w:tcPr>
            <w:tcW w:w="1173" w:type="dxa"/>
            <w:noWrap w:val="0"/>
            <w:vAlign w:val="top"/>
          </w:tcPr>
          <w:p w14:paraId="4B7D2941">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r>
      <w:tr w14:paraId="1A1994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31" w:type="dxa"/>
            <w:noWrap w:val="0"/>
            <w:vAlign w:val="top"/>
          </w:tcPr>
          <w:p w14:paraId="1C011067">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c>
          <w:tcPr>
            <w:tcW w:w="3105" w:type="dxa"/>
            <w:noWrap w:val="0"/>
            <w:vAlign w:val="top"/>
          </w:tcPr>
          <w:p w14:paraId="7CD3A0FE">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c>
          <w:tcPr>
            <w:tcW w:w="2852" w:type="dxa"/>
            <w:noWrap w:val="0"/>
            <w:vAlign w:val="top"/>
          </w:tcPr>
          <w:p w14:paraId="53614BCC">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c>
          <w:tcPr>
            <w:tcW w:w="1308" w:type="dxa"/>
            <w:noWrap w:val="0"/>
            <w:vAlign w:val="top"/>
          </w:tcPr>
          <w:p w14:paraId="116B832D">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c>
          <w:tcPr>
            <w:tcW w:w="1173" w:type="dxa"/>
            <w:noWrap w:val="0"/>
            <w:vAlign w:val="top"/>
          </w:tcPr>
          <w:p w14:paraId="4C60C8AC">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r>
      <w:tr w14:paraId="486F9D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31" w:type="dxa"/>
            <w:noWrap w:val="0"/>
            <w:vAlign w:val="top"/>
          </w:tcPr>
          <w:p w14:paraId="0DED2E68">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c>
          <w:tcPr>
            <w:tcW w:w="3105" w:type="dxa"/>
            <w:noWrap w:val="0"/>
            <w:vAlign w:val="top"/>
          </w:tcPr>
          <w:p w14:paraId="38699B01">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c>
          <w:tcPr>
            <w:tcW w:w="2852" w:type="dxa"/>
            <w:noWrap w:val="0"/>
            <w:vAlign w:val="top"/>
          </w:tcPr>
          <w:p w14:paraId="47E7FB5E">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c>
          <w:tcPr>
            <w:tcW w:w="1308" w:type="dxa"/>
            <w:noWrap w:val="0"/>
            <w:vAlign w:val="top"/>
          </w:tcPr>
          <w:p w14:paraId="3EE2DDDF">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c>
          <w:tcPr>
            <w:tcW w:w="1173" w:type="dxa"/>
            <w:noWrap w:val="0"/>
            <w:vAlign w:val="top"/>
          </w:tcPr>
          <w:p w14:paraId="5F103ED1">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r>
      <w:tr w14:paraId="6C7314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31" w:type="dxa"/>
            <w:noWrap w:val="0"/>
            <w:vAlign w:val="top"/>
          </w:tcPr>
          <w:p w14:paraId="143B8EAC">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c>
          <w:tcPr>
            <w:tcW w:w="3105" w:type="dxa"/>
            <w:noWrap w:val="0"/>
            <w:vAlign w:val="top"/>
          </w:tcPr>
          <w:p w14:paraId="4A39BAE2">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2852" w:type="dxa"/>
            <w:noWrap w:val="0"/>
            <w:vAlign w:val="top"/>
          </w:tcPr>
          <w:p w14:paraId="1DBC16FE">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c>
          <w:tcPr>
            <w:tcW w:w="1308" w:type="dxa"/>
            <w:noWrap w:val="0"/>
            <w:vAlign w:val="top"/>
          </w:tcPr>
          <w:p w14:paraId="5DE8E2E2">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c>
          <w:tcPr>
            <w:tcW w:w="1173" w:type="dxa"/>
            <w:noWrap w:val="0"/>
            <w:vAlign w:val="top"/>
          </w:tcPr>
          <w:p w14:paraId="7D985FB0">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r>
    </w:tbl>
    <w:p w14:paraId="2B5E72FF">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 行数不够，可自行添加。</w:t>
      </w:r>
    </w:p>
    <w:p w14:paraId="318C71AA">
      <w:pPr>
        <w:spacing w:line="360" w:lineRule="auto"/>
        <w:rPr>
          <w:rFonts w:hint="eastAsia" w:ascii="宋体" w:hAnsi="宋体" w:eastAsia="宋体" w:cs="宋体"/>
          <w:color w:val="auto"/>
          <w:sz w:val="24"/>
          <w:szCs w:val="21"/>
          <w:highlight w:val="none"/>
        </w:rPr>
      </w:pPr>
    </w:p>
    <w:p w14:paraId="6770D039">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投标人（盖章）：</w:t>
      </w:r>
    </w:p>
    <w:p w14:paraId="7B2F8957">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法定代表人或委托代理人（签字或盖章）：</w:t>
      </w:r>
    </w:p>
    <w:p w14:paraId="78657552">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日期：    年     月     日</w:t>
      </w:r>
    </w:p>
    <w:p w14:paraId="52F4F3E9">
      <w:pPr>
        <w:spacing w:line="360" w:lineRule="auto"/>
        <w:rPr>
          <w:rFonts w:hint="eastAsia" w:ascii="宋体" w:hAnsi="宋体" w:eastAsia="宋体" w:cs="宋体"/>
          <w:color w:val="auto"/>
          <w:sz w:val="24"/>
          <w:szCs w:val="21"/>
          <w:highlight w:val="none"/>
        </w:rPr>
      </w:pPr>
    </w:p>
    <w:p w14:paraId="76F3000E">
      <w:pPr>
        <w:spacing w:line="360" w:lineRule="auto"/>
        <w:rPr>
          <w:rFonts w:hint="eastAsia" w:ascii="宋体" w:hAnsi="宋体" w:eastAsia="宋体" w:cs="宋体"/>
          <w:color w:val="auto"/>
          <w:sz w:val="24"/>
          <w:szCs w:val="21"/>
          <w:highlight w:val="none"/>
        </w:rPr>
      </w:pPr>
    </w:p>
    <w:bookmarkEnd w:id="291"/>
    <w:bookmarkEnd w:id="292"/>
    <w:p w14:paraId="5E86D8D8">
      <w:pPr>
        <w:spacing w:line="480" w:lineRule="auto"/>
        <w:rPr>
          <w:rFonts w:hint="eastAsia" w:ascii="宋体" w:hAnsi="宋体" w:eastAsia="宋体" w:cs="宋体"/>
          <w:color w:val="auto"/>
          <w:sz w:val="30"/>
          <w:szCs w:val="21"/>
          <w:highlight w:val="none"/>
        </w:rPr>
      </w:pPr>
    </w:p>
    <w:p w14:paraId="7F9CE30C">
      <w:pPr>
        <w:spacing w:line="480" w:lineRule="auto"/>
        <w:rPr>
          <w:rFonts w:hint="eastAsia" w:ascii="宋体" w:hAnsi="宋体" w:eastAsia="宋体" w:cs="宋体"/>
          <w:color w:val="auto"/>
          <w:sz w:val="30"/>
          <w:szCs w:val="21"/>
          <w:highlight w:val="none"/>
        </w:rPr>
      </w:pPr>
    </w:p>
    <w:p w14:paraId="53F7ED1F">
      <w:pPr>
        <w:rPr>
          <w:rFonts w:hint="eastAsia" w:ascii="宋体" w:hAnsi="宋体" w:eastAsia="宋体" w:cs="宋体"/>
          <w:b/>
          <w:color w:val="auto"/>
          <w:sz w:val="32"/>
          <w:szCs w:val="32"/>
          <w:highlight w:val="none"/>
        </w:rPr>
      </w:pPr>
      <w:bookmarkStart w:id="333" w:name="_Hlt26671374"/>
      <w:bookmarkEnd w:id="333"/>
      <w:bookmarkStart w:id="334" w:name="_Hlt26609389"/>
      <w:bookmarkEnd w:id="334"/>
      <w:bookmarkStart w:id="335" w:name="_Hlt26955066"/>
      <w:bookmarkEnd w:id="335"/>
      <w:bookmarkStart w:id="336" w:name="_格式2__法定代表人授权书"/>
      <w:bookmarkEnd w:id="336"/>
    </w:p>
    <w:p w14:paraId="3BC4B736">
      <w:pPr>
        <w:rPr>
          <w:rFonts w:hint="eastAsia" w:ascii="宋体" w:hAnsi="宋体" w:eastAsia="宋体" w:cs="宋体"/>
          <w:b/>
          <w:color w:val="auto"/>
          <w:sz w:val="32"/>
          <w:szCs w:val="32"/>
          <w:highlight w:val="none"/>
        </w:rPr>
      </w:pPr>
    </w:p>
    <w:p w14:paraId="5F9B252B">
      <w:pPr>
        <w:keepNext/>
        <w:keepLines/>
        <w:spacing w:before="260" w:after="260" w:line="416" w:lineRule="auto"/>
        <w:jc w:val="center"/>
        <w:outlineLvl w:val="1"/>
        <w:rPr>
          <w:rFonts w:hint="eastAsia" w:ascii="宋体" w:hAnsi="宋体" w:eastAsia="宋体" w:cs="宋体"/>
          <w:iCs/>
          <w:color w:val="auto"/>
          <w:sz w:val="32"/>
          <w:szCs w:val="32"/>
          <w:highlight w:val="none"/>
          <w:u w:val="single"/>
        </w:rPr>
      </w:pPr>
      <w:bookmarkStart w:id="337" w:name="_Toc32402"/>
      <w:bookmarkStart w:id="338" w:name="_Toc5862"/>
      <w:bookmarkStart w:id="339" w:name="_Toc3159"/>
      <w:bookmarkStart w:id="340" w:name="_Toc29325"/>
      <w:bookmarkStart w:id="341" w:name="_Toc10689"/>
      <w:r>
        <w:rPr>
          <w:rFonts w:hint="eastAsia" w:ascii="宋体" w:hAnsi="宋体" w:eastAsia="宋体" w:cs="宋体"/>
          <w:iCs/>
          <w:color w:val="auto"/>
          <w:sz w:val="32"/>
          <w:szCs w:val="32"/>
          <w:highlight w:val="none"/>
          <w:u w:val="single"/>
        </w:rPr>
        <w:t>十四、开标一览表</w:t>
      </w:r>
      <w:bookmarkEnd w:id="337"/>
      <w:bookmarkEnd w:id="338"/>
      <w:bookmarkEnd w:id="339"/>
      <w:bookmarkEnd w:id="340"/>
      <w:bookmarkEnd w:id="341"/>
    </w:p>
    <w:p w14:paraId="26274E99">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投标人全称（加盖CA电子签章）：</w:t>
      </w:r>
    </w:p>
    <w:p w14:paraId="43189C07">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法定代表人或委托代理人（签字或盖章）：</w:t>
      </w:r>
    </w:p>
    <w:p w14:paraId="7D7F931A">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w:t>
      </w:r>
    </w:p>
    <w:p w14:paraId="52EB33C1">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                                  </w:t>
      </w:r>
    </w:p>
    <w:tbl>
      <w:tblPr>
        <w:tblStyle w:val="30"/>
        <w:tblW w:w="0" w:type="auto"/>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481"/>
        <w:gridCol w:w="6405"/>
      </w:tblGrid>
      <w:tr w14:paraId="091C0B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5" w:hRule="atLeast"/>
        </w:trPr>
        <w:tc>
          <w:tcPr>
            <w:tcW w:w="8886" w:type="dxa"/>
            <w:gridSpan w:val="2"/>
            <w:noWrap w:val="0"/>
            <w:vAlign w:val="center"/>
          </w:tcPr>
          <w:p w14:paraId="452EA2C9">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投标总报价</w:t>
            </w:r>
          </w:p>
        </w:tc>
      </w:tr>
      <w:tr w14:paraId="7B677A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12" w:hRule="atLeast"/>
        </w:trPr>
        <w:tc>
          <w:tcPr>
            <w:tcW w:w="8886" w:type="dxa"/>
            <w:gridSpan w:val="2"/>
            <w:noWrap w:val="0"/>
            <w:vAlign w:val="center"/>
          </w:tcPr>
          <w:p w14:paraId="0A229F81">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4"/>
                <w:highlight w:val="none"/>
              </w:rPr>
              <w:t>小写：                             （人民币：元）</w:t>
            </w:r>
          </w:p>
        </w:tc>
      </w:tr>
      <w:tr w14:paraId="34DB81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12" w:hRule="atLeast"/>
        </w:trPr>
        <w:tc>
          <w:tcPr>
            <w:tcW w:w="2481" w:type="dxa"/>
            <w:noWrap w:val="0"/>
            <w:vAlign w:val="center"/>
          </w:tcPr>
          <w:p w14:paraId="6F4142F2">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核心产品品牌</w:t>
            </w:r>
          </w:p>
        </w:tc>
        <w:tc>
          <w:tcPr>
            <w:tcW w:w="6405" w:type="dxa"/>
            <w:noWrap w:val="0"/>
            <w:vAlign w:val="center"/>
          </w:tcPr>
          <w:p w14:paraId="6912D766">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szCs w:val="24"/>
                <w:highlight w:val="none"/>
              </w:rPr>
            </w:pPr>
          </w:p>
        </w:tc>
      </w:tr>
      <w:tr w14:paraId="047796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612" w:hRule="atLeast"/>
        </w:trPr>
        <w:tc>
          <w:tcPr>
            <w:tcW w:w="2481" w:type="dxa"/>
            <w:noWrap w:val="0"/>
            <w:vAlign w:val="center"/>
          </w:tcPr>
          <w:p w14:paraId="431CB849">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交货期</w:t>
            </w:r>
          </w:p>
        </w:tc>
        <w:tc>
          <w:tcPr>
            <w:tcW w:w="6405" w:type="dxa"/>
            <w:noWrap w:val="0"/>
            <w:vAlign w:val="center"/>
          </w:tcPr>
          <w:p w14:paraId="48B25C29">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szCs w:val="24"/>
                <w:highlight w:val="none"/>
              </w:rPr>
            </w:pPr>
          </w:p>
        </w:tc>
      </w:tr>
    </w:tbl>
    <w:p w14:paraId="2427245B">
      <w:pPr>
        <w:spacing w:line="360" w:lineRule="auto"/>
        <w:rPr>
          <w:rFonts w:hint="eastAsia" w:ascii="宋体" w:hAnsi="宋体" w:eastAsia="宋体" w:cs="宋体"/>
          <w:color w:val="auto"/>
          <w:sz w:val="24"/>
          <w:szCs w:val="24"/>
          <w:highlight w:val="none"/>
        </w:rPr>
      </w:pPr>
    </w:p>
    <w:p w14:paraId="1FA3075B">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日期：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15D559DF">
      <w:pPr>
        <w:spacing w:line="360" w:lineRule="auto"/>
        <w:rPr>
          <w:rFonts w:hint="eastAsia" w:ascii="宋体" w:hAnsi="宋体" w:eastAsia="宋体" w:cs="宋体"/>
          <w:b/>
          <w:color w:val="auto"/>
          <w:sz w:val="32"/>
          <w:szCs w:val="32"/>
          <w:highlight w:val="none"/>
        </w:rPr>
      </w:pPr>
    </w:p>
    <w:p w14:paraId="369341AC">
      <w:pPr>
        <w:spacing w:line="360" w:lineRule="auto"/>
        <w:ind w:firstLine="480"/>
        <w:rPr>
          <w:rFonts w:hint="eastAsia" w:ascii="宋体" w:hAnsi="宋体" w:eastAsia="宋体" w:cs="宋体"/>
          <w:color w:val="auto"/>
          <w:sz w:val="24"/>
          <w:szCs w:val="24"/>
          <w:highlight w:val="none"/>
        </w:rPr>
      </w:pPr>
    </w:p>
    <w:p w14:paraId="33E91E66">
      <w:pPr>
        <w:spacing w:line="360" w:lineRule="auto"/>
        <w:ind w:firstLine="480"/>
        <w:rPr>
          <w:rFonts w:hint="eastAsia" w:ascii="宋体" w:hAnsi="宋体" w:eastAsia="宋体" w:cs="宋体"/>
          <w:color w:val="auto"/>
          <w:sz w:val="24"/>
          <w:szCs w:val="24"/>
          <w:highlight w:val="none"/>
        </w:rPr>
      </w:pPr>
    </w:p>
    <w:p w14:paraId="56D04D71">
      <w:pPr>
        <w:ind w:firstLine="480"/>
        <w:rPr>
          <w:rFonts w:hint="eastAsia" w:ascii="宋体" w:hAnsi="宋体" w:eastAsia="宋体" w:cs="宋体"/>
          <w:color w:val="auto"/>
          <w:sz w:val="24"/>
          <w:szCs w:val="24"/>
          <w:highlight w:val="none"/>
        </w:rPr>
      </w:pPr>
    </w:p>
    <w:p w14:paraId="3F879FF0">
      <w:pPr>
        <w:ind w:firstLine="480"/>
        <w:rPr>
          <w:rFonts w:hint="eastAsia" w:ascii="宋体" w:hAnsi="宋体" w:eastAsia="宋体" w:cs="宋体"/>
          <w:color w:val="auto"/>
          <w:sz w:val="24"/>
          <w:szCs w:val="24"/>
          <w:highlight w:val="none"/>
        </w:rPr>
      </w:pPr>
    </w:p>
    <w:p w14:paraId="7E7417C0">
      <w:pPr>
        <w:pStyle w:val="40"/>
        <w:rPr>
          <w:rFonts w:hint="eastAsia" w:ascii="宋体" w:hAnsi="宋体" w:eastAsia="宋体" w:cs="宋体"/>
          <w:color w:val="auto"/>
          <w:highlight w:val="none"/>
        </w:rPr>
      </w:pPr>
    </w:p>
    <w:p w14:paraId="31A67EF3">
      <w:pPr>
        <w:pStyle w:val="40"/>
        <w:rPr>
          <w:rFonts w:hint="eastAsia" w:ascii="宋体" w:hAnsi="宋体" w:eastAsia="宋体" w:cs="宋体"/>
          <w:color w:val="auto"/>
          <w:highlight w:val="none"/>
        </w:rPr>
      </w:pPr>
    </w:p>
    <w:p w14:paraId="449A5201">
      <w:pPr>
        <w:pStyle w:val="40"/>
        <w:rPr>
          <w:rFonts w:hint="eastAsia" w:ascii="宋体" w:hAnsi="宋体" w:eastAsia="宋体" w:cs="宋体"/>
          <w:color w:val="auto"/>
          <w:highlight w:val="none"/>
        </w:rPr>
      </w:pPr>
    </w:p>
    <w:p w14:paraId="0AC6C076">
      <w:pPr>
        <w:ind w:firstLine="480"/>
        <w:rPr>
          <w:rFonts w:hint="eastAsia" w:ascii="宋体" w:hAnsi="宋体" w:eastAsia="宋体" w:cs="宋体"/>
          <w:color w:val="auto"/>
          <w:sz w:val="24"/>
          <w:szCs w:val="24"/>
          <w:highlight w:val="none"/>
        </w:rPr>
      </w:pPr>
    </w:p>
    <w:p w14:paraId="5FF59A4D">
      <w:pPr>
        <w:ind w:firstLine="480"/>
        <w:rPr>
          <w:rFonts w:hint="eastAsia" w:ascii="宋体" w:hAnsi="宋体" w:eastAsia="宋体" w:cs="宋体"/>
          <w:color w:val="auto"/>
          <w:sz w:val="24"/>
          <w:szCs w:val="24"/>
          <w:highlight w:val="none"/>
        </w:rPr>
      </w:pPr>
    </w:p>
    <w:p w14:paraId="11531CEA">
      <w:pPr>
        <w:jc w:val="center"/>
        <w:rPr>
          <w:rFonts w:hint="eastAsia" w:ascii="宋体" w:hAnsi="宋体" w:eastAsia="宋体" w:cs="宋体"/>
          <w:b/>
          <w:bCs/>
          <w:color w:val="auto"/>
          <w:sz w:val="32"/>
          <w:szCs w:val="32"/>
          <w:highlight w:val="none"/>
        </w:rPr>
      </w:pPr>
    </w:p>
    <w:p w14:paraId="2F57E676">
      <w:pPr>
        <w:pStyle w:val="40"/>
        <w:rPr>
          <w:rFonts w:hint="eastAsia" w:ascii="宋体" w:hAnsi="宋体" w:eastAsia="宋体" w:cs="宋体"/>
          <w:b/>
          <w:bCs/>
          <w:color w:val="auto"/>
          <w:sz w:val="32"/>
          <w:szCs w:val="32"/>
          <w:highlight w:val="none"/>
        </w:rPr>
      </w:pPr>
    </w:p>
    <w:p w14:paraId="39F74F80">
      <w:pPr>
        <w:keepNext/>
        <w:keepLines/>
        <w:spacing w:before="260" w:after="260" w:line="416" w:lineRule="auto"/>
        <w:jc w:val="center"/>
        <w:outlineLvl w:val="1"/>
        <w:rPr>
          <w:rFonts w:hint="eastAsia" w:ascii="宋体" w:hAnsi="宋体" w:eastAsia="宋体" w:cs="宋体"/>
          <w:i/>
          <w:color w:val="auto"/>
          <w:sz w:val="32"/>
          <w:szCs w:val="32"/>
          <w:highlight w:val="none"/>
          <w:u w:val="single"/>
        </w:rPr>
      </w:pPr>
      <w:bookmarkStart w:id="342" w:name="_Toc2804"/>
      <w:bookmarkStart w:id="343" w:name="_Toc9165"/>
      <w:bookmarkStart w:id="344" w:name="_Toc1791"/>
      <w:bookmarkStart w:id="345" w:name="_Toc21690"/>
    </w:p>
    <w:p w14:paraId="5EB1FDA3">
      <w:pPr>
        <w:pStyle w:val="240"/>
        <w:rPr>
          <w:rFonts w:hint="eastAsia" w:ascii="宋体" w:hAnsi="宋体" w:eastAsia="宋体" w:cs="宋体"/>
          <w:i/>
          <w:color w:val="auto"/>
          <w:sz w:val="32"/>
          <w:szCs w:val="32"/>
          <w:highlight w:val="none"/>
          <w:u w:val="single"/>
        </w:rPr>
      </w:pPr>
    </w:p>
    <w:p w14:paraId="7C5A6AF2">
      <w:pPr>
        <w:keepNext/>
        <w:keepLines/>
        <w:spacing w:before="260" w:after="260" w:line="416" w:lineRule="auto"/>
        <w:jc w:val="center"/>
        <w:outlineLvl w:val="1"/>
        <w:rPr>
          <w:rFonts w:hint="eastAsia" w:ascii="宋体" w:hAnsi="宋体" w:eastAsia="宋体" w:cs="宋体"/>
          <w:iCs/>
          <w:color w:val="auto"/>
          <w:sz w:val="32"/>
          <w:szCs w:val="32"/>
          <w:highlight w:val="none"/>
          <w:u w:val="single"/>
        </w:rPr>
      </w:pPr>
      <w:bookmarkStart w:id="346" w:name="_Toc13913"/>
      <w:r>
        <w:rPr>
          <w:rFonts w:hint="eastAsia" w:ascii="宋体" w:hAnsi="宋体" w:eastAsia="宋体" w:cs="宋体"/>
          <w:iCs/>
          <w:color w:val="auto"/>
          <w:sz w:val="32"/>
          <w:szCs w:val="32"/>
          <w:highlight w:val="none"/>
          <w:u w:val="single"/>
        </w:rPr>
        <w:t>十五、财务状况报告及税收、社会保障资金缴纳情况承诺函</w:t>
      </w:r>
      <w:bookmarkEnd w:id="342"/>
      <w:bookmarkEnd w:id="343"/>
      <w:bookmarkEnd w:id="344"/>
      <w:bookmarkEnd w:id="345"/>
      <w:bookmarkEnd w:id="346"/>
    </w:p>
    <w:p w14:paraId="37461938">
      <w:pPr>
        <w:spacing w:line="560" w:lineRule="exact"/>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p>
    <w:p w14:paraId="32BB2018">
      <w:pPr>
        <w:spacing w:line="560" w:lineRule="exact"/>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我方</w:t>
      </w:r>
      <w:r>
        <w:rPr>
          <w:rFonts w:hint="eastAsia" w:ascii="宋体" w:hAnsi="宋体" w:eastAsia="宋体" w:cs="宋体"/>
          <w:color w:val="auto"/>
          <w:sz w:val="24"/>
          <w:szCs w:val="24"/>
          <w:highlight w:val="none"/>
          <w:u w:val="single"/>
        </w:rPr>
        <w:t xml:space="preserve"> 投标人名称 </w:t>
      </w:r>
      <w:r>
        <w:rPr>
          <w:rFonts w:hint="eastAsia" w:ascii="宋体" w:hAnsi="宋体" w:eastAsia="宋体" w:cs="宋体"/>
          <w:color w:val="auto"/>
          <w:sz w:val="24"/>
          <w:szCs w:val="24"/>
          <w:highlight w:val="none"/>
        </w:rPr>
        <w:t>参加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（项目编号：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采购，根据《关于简化政府采购供应商资格审查有关事项的通知》（连财购〔2023〕4号）、《关于做好2023年度政府采购领域优化营商环境有关工作的通知》（连财购〔2023〕9号），我方承诺具备《中华人民共和国政府采购法》第二十二条第（二）、第（四）项，《中华人民共和国政府采购法实施条例》第十七条第（二）项规定条件的，具体包括：</w:t>
      </w:r>
    </w:p>
    <w:p w14:paraId="0CDEAEB9">
      <w:pPr>
        <w:spacing w:line="560" w:lineRule="exact"/>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（1）具有良好的商业信誉和健全的财务会计制度（财务状况报告）；</w:t>
      </w:r>
    </w:p>
    <w:p w14:paraId="11D7CF7C">
      <w:pPr>
        <w:spacing w:line="560" w:lineRule="exact"/>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（2）有依法缴纳税收和社会保障资金的良好记录。</w:t>
      </w:r>
    </w:p>
    <w:p w14:paraId="14DD6A82">
      <w:pPr>
        <w:spacing w:line="560" w:lineRule="exact"/>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我方对上述承诺的真实性负责，如有虚假，将依法承担提供虚假材料谋取中标、成交责任，同时同意有关主管部门将相关失信信息记入公共信用信息系统并在相关政府门户网站公开。</w:t>
      </w:r>
    </w:p>
    <w:p w14:paraId="394B1348">
      <w:pPr>
        <w:spacing w:line="560" w:lineRule="exact"/>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特此承诺</w:t>
      </w:r>
    </w:p>
    <w:p w14:paraId="12A31C8D">
      <w:pPr>
        <w:spacing w:line="560" w:lineRule="exact"/>
        <w:ind w:firstLine="360"/>
        <w:rPr>
          <w:rFonts w:hint="eastAsia" w:ascii="宋体" w:hAnsi="宋体" w:eastAsia="宋体" w:cs="宋体"/>
          <w:color w:val="auto"/>
          <w:sz w:val="24"/>
          <w:szCs w:val="24"/>
          <w:highlight w:val="none"/>
        </w:rPr>
      </w:pPr>
    </w:p>
    <w:p w14:paraId="21EB87EB">
      <w:pPr>
        <w:spacing w:line="560" w:lineRule="exact"/>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投标人（盖章）：</w:t>
      </w:r>
    </w:p>
    <w:p w14:paraId="7FE2742E">
      <w:pPr>
        <w:spacing w:line="560" w:lineRule="exact"/>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法定代表人或委托代理人（签字或盖章）：</w:t>
      </w:r>
    </w:p>
    <w:p w14:paraId="4A6CD615">
      <w:pPr>
        <w:spacing w:line="560" w:lineRule="exact"/>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    年     月     日</w:t>
      </w:r>
    </w:p>
    <w:p w14:paraId="27A0A72E">
      <w:pPr>
        <w:ind w:right="480" w:firstLine="4920"/>
        <w:rPr>
          <w:rFonts w:hint="eastAsia" w:ascii="宋体" w:hAnsi="宋体" w:eastAsia="宋体" w:cs="宋体"/>
          <w:color w:val="auto"/>
          <w:sz w:val="24"/>
          <w:highlight w:val="none"/>
        </w:rPr>
      </w:pPr>
    </w:p>
    <w:p w14:paraId="3CB38572">
      <w:pPr>
        <w:pStyle w:val="40"/>
        <w:rPr>
          <w:rFonts w:hint="eastAsia" w:ascii="宋体" w:hAnsi="宋体" w:eastAsia="宋体" w:cs="宋体"/>
          <w:b/>
          <w:bCs/>
          <w:color w:val="auto"/>
          <w:sz w:val="32"/>
          <w:szCs w:val="32"/>
          <w:highlight w:val="none"/>
        </w:rPr>
      </w:pPr>
    </w:p>
    <w:p w14:paraId="15E87CAD">
      <w:pPr>
        <w:rPr>
          <w:rFonts w:hint="eastAsia" w:ascii="宋体" w:hAnsi="宋体" w:eastAsia="宋体" w:cs="宋体"/>
          <w:b/>
          <w:bCs/>
          <w:color w:val="auto"/>
          <w:sz w:val="32"/>
          <w:szCs w:val="32"/>
          <w:highlight w:val="none"/>
        </w:rPr>
      </w:pPr>
    </w:p>
    <w:p w14:paraId="0C044145">
      <w:pPr>
        <w:pStyle w:val="40"/>
        <w:rPr>
          <w:rFonts w:hint="eastAsia" w:ascii="宋体" w:hAnsi="宋体" w:eastAsia="宋体" w:cs="宋体"/>
          <w:color w:val="auto"/>
          <w:highlight w:val="none"/>
        </w:rPr>
      </w:pPr>
    </w:p>
    <w:p w14:paraId="67D15F78">
      <w:pPr>
        <w:pStyle w:val="40"/>
        <w:rPr>
          <w:rFonts w:hint="eastAsia" w:ascii="宋体" w:hAnsi="宋体" w:eastAsia="宋体" w:cs="宋体"/>
          <w:color w:val="auto"/>
          <w:highlight w:val="none"/>
        </w:rPr>
      </w:pPr>
    </w:p>
    <w:p w14:paraId="0C6F1987">
      <w:pPr>
        <w:pStyle w:val="40"/>
        <w:rPr>
          <w:rFonts w:hint="eastAsia" w:ascii="宋体" w:hAnsi="宋体" w:eastAsia="宋体" w:cs="宋体"/>
          <w:color w:val="auto"/>
          <w:highlight w:val="none"/>
        </w:rPr>
      </w:pPr>
    </w:p>
    <w:p w14:paraId="5837F09F">
      <w:pPr>
        <w:pStyle w:val="40"/>
        <w:rPr>
          <w:rFonts w:hint="eastAsia" w:ascii="宋体" w:hAnsi="宋体" w:eastAsia="宋体" w:cs="宋体"/>
          <w:color w:val="auto"/>
          <w:highlight w:val="none"/>
        </w:rPr>
      </w:pPr>
    </w:p>
    <w:p w14:paraId="26CFB5FD">
      <w:pPr>
        <w:pStyle w:val="40"/>
        <w:rPr>
          <w:rFonts w:hint="eastAsia" w:ascii="宋体" w:hAnsi="宋体" w:eastAsia="宋体" w:cs="宋体"/>
          <w:color w:val="auto"/>
          <w:highlight w:val="none"/>
        </w:rPr>
      </w:pPr>
    </w:p>
    <w:p w14:paraId="386FD216">
      <w:pPr>
        <w:pStyle w:val="40"/>
        <w:rPr>
          <w:rFonts w:hint="eastAsia" w:ascii="宋体" w:hAnsi="宋体" w:eastAsia="宋体" w:cs="宋体"/>
          <w:b/>
          <w:bCs/>
          <w:color w:val="auto"/>
          <w:sz w:val="32"/>
          <w:szCs w:val="32"/>
          <w:highlight w:val="none"/>
        </w:rPr>
      </w:pPr>
    </w:p>
    <w:p w14:paraId="3CCA08CA">
      <w:pPr>
        <w:pStyle w:val="40"/>
        <w:jc w:val="center"/>
        <w:rPr>
          <w:rFonts w:hint="eastAsia" w:ascii="宋体" w:hAnsi="宋体" w:eastAsia="宋体" w:cs="宋体"/>
          <w:iCs/>
          <w:color w:val="auto"/>
          <w:sz w:val="32"/>
          <w:szCs w:val="32"/>
          <w:highlight w:val="none"/>
          <w:u w:val="single"/>
        </w:rPr>
      </w:pPr>
      <w:bookmarkStart w:id="347" w:name="_Toc15108"/>
      <w:bookmarkStart w:id="348" w:name="_Toc3639"/>
      <w:bookmarkStart w:id="349" w:name="_Toc5271"/>
      <w:bookmarkStart w:id="350" w:name="_Toc2861"/>
      <w:r>
        <w:rPr>
          <w:rFonts w:hint="eastAsia" w:ascii="宋体" w:hAnsi="宋体" w:eastAsia="宋体" w:cs="宋体"/>
          <w:iCs/>
          <w:color w:val="auto"/>
          <w:sz w:val="32"/>
          <w:szCs w:val="32"/>
          <w:highlight w:val="none"/>
          <w:u w:val="single"/>
          <w:lang w:val="en-US" w:eastAsia="zh-CN"/>
        </w:rPr>
        <w:t>十六、</w:t>
      </w:r>
      <w:r>
        <w:rPr>
          <w:rFonts w:hint="eastAsia" w:ascii="宋体" w:hAnsi="宋体" w:eastAsia="宋体" w:cs="宋体"/>
          <w:iCs/>
          <w:color w:val="auto"/>
          <w:sz w:val="32"/>
          <w:szCs w:val="32"/>
          <w:highlight w:val="none"/>
          <w:u w:val="single"/>
        </w:rPr>
        <w:t>关于符合本国产品标准的声明函</w:t>
      </w:r>
    </w:p>
    <w:p w14:paraId="2F55D95A">
      <w:pPr>
        <w:spacing w:line="500" w:lineRule="exact"/>
        <w:ind w:firstLine="480"/>
        <w:rPr>
          <w:rFonts w:hint="eastAsia" w:ascii="宋体" w:hAnsi="宋体" w:eastAsia="宋体" w:cs="宋体"/>
          <w:color w:val="auto"/>
          <w:sz w:val="24"/>
          <w:szCs w:val="24"/>
          <w:highlight w:val="none"/>
        </w:rPr>
      </w:pPr>
    </w:p>
    <w:p w14:paraId="112C33ED">
      <w:pPr>
        <w:spacing w:line="5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本公司（联合体）郑重声明，根据《国务院办公厅关于在政府采购中实施本国产品标准及相关政策的通知》（国办发〔2025〕34号）的规定，本公司（单位）提供的以下产品属于本国产品。具体情况如下：</w:t>
      </w:r>
    </w:p>
    <w:p w14:paraId="4B018640">
      <w:pPr>
        <w:pStyle w:val="28"/>
        <w:keepNext w:val="0"/>
        <w:keepLines w:val="0"/>
        <w:pageBreakBefore w:val="0"/>
        <w:widowControl w:val="0"/>
        <w:spacing w:before="30" w:beforeAutospacing="0" w:after="30" w:afterAutospacing="0"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1.</w:t>
      </w:r>
      <w:r>
        <w:rPr>
          <w:rStyle w:val="37"/>
          <w:rFonts w:hint="eastAsia" w:ascii="宋体" w:hAnsi="宋体" w:eastAsia="宋体" w:cs="宋体"/>
          <w:i w:val="0"/>
          <w:color w:val="auto"/>
          <w:sz w:val="24"/>
          <w:szCs w:val="24"/>
          <w:highlight w:val="none"/>
          <w:u w:val="single"/>
          <w:shd w:val="clear" w:color="auto" w:fill="FFFFFF"/>
        </w:rPr>
        <w:t>（产品名称1）</w:t>
      </w:r>
      <w:r>
        <w:rPr>
          <w:rStyle w:val="37"/>
          <w:rFonts w:hint="eastAsia" w:ascii="宋体" w:hAnsi="宋体" w:eastAsia="宋体" w:cs="宋体"/>
          <w:i w:val="0"/>
          <w:color w:val="auto"/>
          <w:sz w:val="24"/>
          <w:szCs w:val="24"/>
          <w:highlight w:val="none"/>
          <w:shd w:val="clear" w:color="auto" w:fill="FFFFFF"/>
          <w:vertAlign w:val="superscript"/>
        </w:rPr>
        <w:t>1</w:t>
      </w:r>
      <w:r>
        <w:rPr>
          <w:rFonts w:hint="eastAsia" w:ascii="宋体" w:hAnsi="宋体" w:eastAsia="宋体" w:cs="宋体"/>
          <w:color w:val="auto"/>
          <w:sz w:val="24"/>
          <w:szCs w:val="24"/>
          <w:highlight w:val="none"/>
          <w:shd w:val="clear" w:color="auto" w:fill="FFFFFF"/>
        </w:rPr>
        <w:t>，生产厂为</w:t>
      </w:r>
      <w:r>
        <w:rPr>
          <w:rStyle w:val="37"/>
          <w:rFonts w:hint="eastAsia" w:ascii="宋体" w:hAnsi="宋体" w:eastAsia="宋体" w:cs="宋体"/>
          <w:i w:val="0"/>
          <w:color w:val="auto"/>
          <w:sz w:val="24"/>
          <w:szCs w:val="24"/>
          <w:highlight w:val="none"/>
          <w:u w:val="single"/>
          <w:shd w:val="clear" w:color="auto" w:fill="FFFFFF"/>
        </w:rPr>
        <w:t>（厂名）</w:t>
      </w:r>
      <w:r>
        <w:rPr>
          <w:rStyle w:val="37"/>
          <w:rFonts w:hint="eastAsia" w:ascii="宋体" w:hAnsi="宋体" w:eastAsia="宋体" w:cs="宋体"/>
          <w:i w:val="0"/>
          <w:color w:val="auto"/>
          <w:sz w:val="24"/>
          <w:szCs w:val="24"/>
          <w:highlight w:val="none"/>
          <w:shd w:val="clear" w:color="auto" w:fill="FFFFFF"/>
          <w:vertAlign w:val="superscript"/>
        </w:rPr>
        <w:t>2</w:t>
      </w:r>
      <w:r>
        <w:rPr>
          <w:rFonts w:hint="eastAsia" w:ascii="宋体" w:hAnsi="宋体" w:eastAsia="宋体" w:cs="宋体"/>
          <w:color w:val="auto"/>
          <w:sz w:val="24"/>
          <w:szCs w:val="24"/>
          <w:highlight w:val="none"/>
          <w:shd w:val="clear" w:color="auto" w:fill="FFFFFF"/>
        </w:rPr>
        <w:t>，厂址为</w:t>
      </w:r>
      <w:r>
        <w:rPr>
          <w:rStyle w:val="37"/>
          <w:rFonts w:hint="eastAsia" w:ascii="宋体" w:hAnsi="宋体" w:eastAsia="宋体" w:cs="宋体"/>
          <w:i w:val="0"/>
          <w:color w:val="auto"/>
          <w:sz w:val="24"/>
          <w:szCs w:val="24"/>
          <w:highlight w:val="none"/>
          <w:u w:val="single"/>
          <w:shd w:val="clear" w:color="auto" w:fill="FFFFFF"/>
        </w:rPr>
        <w:t>（生产厂址）</w:t>
      </w:r>
      <w:r>
        <w:rPr>
          <w:rFonts w:hint="eastAsia" w:ascii="宋体" w:hAnsi="宋体" w:eastAsia="宋体" w:cs="宋体"/>
          <w:color w:val="auto"/>
          <w:sz w:val="24"/>
          <w:szCs w:val="24"/>
          <w:highlight w:val="none"/>
          <w:shd w:val="clear" w:color="auto" w:fill="FFFFFF"/>
        </w:rPr>
        <w:t>。</w:t>
      </w:r>
      <w:r>
        <w:rPr>
          <w:rFonts w:hint="eastAsia" w:ascii="宋体" w:hAnsi="宋体" w:eastAsia="宋体" w:cs="宋体"/>
          <w:color w:val="auto"/>
          <w:sz w:val="24"/>
          <w:szCs w:val="24"/>
          <w:highlight w:val="none"/>
          <w:u w:val="single"/>
          <w:shd w:val="clear" w:color="auto" w:fill="FFFFFF"/>
        </w:rPr>
        <w:t xml:space="preserve"> </w:t>
      </w:r>
      <w:r>
        <w:rPr>
          <w:rStyle w:val="37"/>
          <w:rFonts w:hint="eastAsia" w:ascii="宋体" w:hAnsi="宋体" w:eastAsia="宋体" w:cs="宋体"/>
          <w:i w:val="0"/>
          <w:strike/>
          <w:color w:val="auto"/>
          <w:sz w:val="24"/>
          <w:szCs w:val="24"/>
          <w:highlight w:val="none"/>
          <w:u w:val="single"/>
          <w:shd w:val="clear" w:color="auto" w:fill="FFFFFF"/>
        </w:rPr>
        <w:t xml:space="preserve">（产品名称1） </w:t>
      </w:r>
      <w:r>
        <w:rPr>
          <w:rFonts w:hint="eastAsia" w:ascii="宋体" w:hAnsi="宋体" w:eastAsia="宋体" w:cs="宋体"/>
          <w:color w:val="auto"/>
          <w:sz w:val="24"/>
          <w:szCs w:val="24"/>
          <w:highlight w:val="none"/>
          <w:shd w:val="clear" w:color="auto" w:fill="FFFFFF"/>
        </w:rPr>
        <w:t>的中国境内生产的组件成本占比≥</w:t>
      </w:r>
      <w:r>
        <w:rPr>
          <w:rStyle w:val="37"/>
          <w:rFonts w:hint="eastAsia" w:ascii="宋体" w:hAnsi="宋体" w:eastAsia="宋体" w:cs="宋体"/>
          <w:i w:val="0"/>
          <w:strike/>
          <w:color w:val="auto"/>
          <w:sz w:val="24"/>
          <w:szCs w:val="24"/>
          <w:highlight w:val="none"/>
          <w:u w:val="single"/>
          <w:shd w:val="clear" w:color="auto" w:fill="FFFFFF"/>
        </w:rPr>
        <w:t>（规定比例）</w:t>
      </w:r>
      <w:r>
        <w:rPr>
          <w:rStyle w:val="37"/>
          <w:rFonts w:hint="eastAsia" w:ascii="宋体" w:hAnsi="宋体" w:eastAsia="宋体" w:cs="宋体"/>
          <w:i w:val="0"/>
          <w:strike w:val="0"/>
          <w:color w:val="auto"/>
          <w:sz w:val="24"/>
          <w:szCs w:val="24"/>
          <w:highlight w:val="none"/>
          <w:shd w:val="clear" w:color="auto" w:fill="FFFFFF"/>
          <w:vertAlign w:val="superscript"/>
        </w:rPr>
        <w:t>3</w:t>
      </w:r>
      <w:r>
        <w:rPr>
          <w:rFonts w:hint="eastAsia" w:ascii="宋体" w:hAnsi="宋体" w:eastAsia="宋体" w:cs="宋体"/>
          <w:color w:val="auto"/>
          <w:sz w:val="24"/>
          <w:szCs w:val="24"/>
          <w:highlight w:val="none"/>
          <w:shd w:val="clear" w:color="auto" w:fill="FFFFFF"/>
        </w:rPr>
        <w:t>。</w:t>
      </w:r>
      <w:r>
        <w:rPr>
          <w:rStyle w:val="37"/>
          <w:rFonts w:hint="eastAsia" w:ascii="宋体" w:hAnsi="宋体" w:eastAsia="宋体" w:cs="宋体"/>
          <w:i w:val="0"/>
          <w:strike/>
          <w:color w:val="auto"/>
          <w:sz w:val="24"/>
          <w:szCs w:val="24"/>
          <w:highlight w:val="none"/>
          <w:u w:val="single"/>
          <w:shd w:val="clear" w:color="auto" w:fill="FFFFFF"/>
        </w:rPr>
        <w:t>（产品名称1）</w:t>
      </w:r>
      <w:r>
        <w:rPr>
          <w:rFonts w:hint="eastAsia" w:ascii="宋体" w:hAnsi="宋体" w:eastAsia="宋体" w:cs="宋体"/>
          <w:color w:val="auto"/>
          <w:sz w:val="24"/>
          <w:szCs w:val="24"/>
          <w:highlight w:val="none"/>
          <w:shd w:val="clear" w:color="auto" w:fill="FFFFFF"/>
        </w:rPr>
        <w:t>的</w:t>
      </w:r>
      <w:r>
        <w:rPr>
          <w:rStyle w:val="37"/>
          <w:rFonts w:hint="eastAsia" w:ascii="宋体" w:hAnsi="宋体" w:eastAsia="宋体" w:cs="宋体"/>
          <w:i w:val="0"/>
          <w:strike/>
          <w:color w:val="auto"/>
          <w:sz w:val="24"/>
          <w:szCs w:val="24"/>
          <w:highlight w:val="none"/>
          <w:u w:val="single"/>
          <w:shd w:val="clear" w:color="auto" w:fill="FFFFFF"/>
        </w:rPr>
        <w:t>（关键组件）</w:t>
      </w:r>
      <w:r>
        <w:rPr>
          <w:rStyle w:val="37"/>
          <w:rFonts w:hint="eastAsia" w:ascii="宋体" w:hAnsi="宋体" w:eastAsia="宋体" w:cs="宋体"/>
          <w:i w:val="0"/>
          <w:color w:val="auto"/>
          <w:sz w:val="24"/>
          <w:szCs w:val="24"/>
          <w:highlight w:val="none"/>
          <w:shd w:val="clear" w:color="auto" w:fill="FFFFFF"/>
          <w:vertAlign w:val="superscript"/>
        </w:rPr>
        <w:t>4</w:t>
      </w:r>
      <w:r>
        <w:rPr>
          <w:rFonts w:hint="eastAsia" w:ascii="宋体" w:hAnsi="宋体" w:eastAsia="宋体" w:cs="宋体"/>
          <w:color w:val="auto"/>
          <w:sz w:val="24"/>
          <w:szCs w:val="24"/>
          <w:highlight w:val="none"/>
          <w:shd w:val="clear" w:color="auto" w:fill="FFFFFF"/>
        </w:rPr>
        <w:t>在中国境内生产。</w:t>
      </w:r>
      <w:r>
        <w:rPr>
          <w:rStyle w:val="37"/>
          <w:rFonts w:hint="eastAsia" w:ascii="宋体" w:hAnsi="宋体" w:eastAsia="宋体" w:cs="宋体"/>
          <w:i w:val="0"/>
          <w:strike/>
          <w:color w:val="auto"/>
          <w:sz w:val="24"/>
          <w:szCs w:val="24"/>
          <w:highlight w:val="none"/>
          <w:u w:val="single"/>
          <w:shd w:val="clear" w:color="auto" w:fill="FFFFFF"/>
        </w:rPr>
        <w:t>（产品名称1）</w:t>
      </w:r>
      <w:r>
        <w:rPr>
          <w:rFonts w:hint="eastAsia" w:ascii="宋体" w:hAnsi="宋体" w:eastAsia="宋体" w:cs="宋体"/>
          <w:color w:val="auto"/>
          <w:sz w:val="24"/>
          <w:szCs w:val="24"/>
          <w:highlight w:val="none"/>
          <w:shd w:val="clear" w:color="auto" w:fill="FFFFFF"/>
        </w:rPr>
        <w:t>的</w:t>
      </w:r>
      <w:r>
        <w:rPr>
          <w:rStyle w:val="37"/>
          <w:rFonts w:hint="eastAsia" w:ascii="宋体" w:hAnsi="宋体" w:eastAsia="宋体" w:cs="宋体"/>
          <w:i w:val="0"/>
          <w:strike/>
          <w:color w:val="auto"/>
          <w:sz w:val="24"/>
          <w:szCs w:val="24"/>
          <w:highlight w:val="none"/>
          <w:u w:val="single"/>
          <w:shd w:val="clear" w:color="auto" w:fill="FFFFFF"/>
        </w:rPr>
        <w:t>（关键工序）</w:t>
      </w:r>
      <w:r>
        <w:rPr>
          <w:rStyle w:val="37"/>
          <w:rFonts w:hint="eastAsia" w:ascii="宋体" w:hAnsi="宋体" w:eastAsia="宋体" w:cs="宋体"/>
          <w:i w:val="0"/>
          <w:color w:val="auto"/>
          <w:sz w:val="24"/>
          <w:szCs w:val="24"/>
          <w:highlight w:val="none"/>
          <w:shd w:val="clear" w:color="auto" w:fill="FFFFFF"/>
          <w:vertAlign w:val="superscript"/>
        </w:rPr>
        <w:t>5</w:t>
      </w:r>
      <w:r>
        <w:rPr>
          <w:rFonts w:hint="eastAsia" w:ascii="宋体" w:hAnsi="宋体" w:eastAsia="宋体" w:cs="宋体"/>
          <w:color w:val="auto"/>
          <w:sz w:val="24"/>
          <w:szCs w:val="24"/>
          <w:highlight w:val="none"/>
          <w:shd w:val="clear" w:color="auto" w:fill="FFFFFF"/>
        </w:rPr>
        <w:t>在中国境内完成。</w:t>
      </w:r>
    </w:p>
    <w:p w14:paraId="2805123B">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2.</w:t>
      </w:r>
      <w:r>
        <w:rPr>
          <w:rStyle w:val="37"/>
          <w:rFonts w:hint="eastAsia" w:ascii="宋体" w:hAnsi="宋体" w:eastAsia="宋体" w:cs="宋体"/>
          <w:i w:val="0"/>
          <w:color w:val="auto"/>
          <w:sz w:val="24"/>
          <w:szCs w:val="24"/>
          <w:highlight w:val="none"/>
          <w:u w:val="single"/>
          <w:shd w:val="clear" w:color="auto" w:fill="FFFFFF"/>
        </w:rPr>
        <w:t>（产品名称2）</w:t>
      </w:r>
      <w:r>
        <w:rPr>
          <w:rFonts w:hint="eastAsia" w:ascii="宋体" w:hAnsi="宋体" w:eastAsia="宋体" w:cs="宋体"/>
          <w:color w:val="auto"/>
          <w:sz w:val="24"/>
          <w:szCs w:val="24"/>
          <w:highlight w:val="none"/>
          <w:shd w:val="clear" w:color="auto" w:fill="FFFFFF"/>
        </w:rPr>
        <w:t>，生产厂为</w:t>
      </w:r>
      <w:r>
        <w:rPr>
          <w:rStyle w:val="37"/>
          <w:rFonts w:hint="eastAsia" w:ascii="宋体" w:hAnsi="宋体" w:eastAsia="宋体" w:cs="宋体"/>
          <w:i w:val="0"/>
          <w:color w:val="auto"/>
          <w:sz w:val="24"/>
          <w:szCs w:val="24"/>
          <w:highlight w:val="none"/>
          <w:u w:val="single"/>
          <w:shd w:val="clear" w:color="auto" w:fill="FFFFFF"/>
        </w:rPr>
        <w:t>（厂名）</w:t>
      </w:r>
      <w:r>
        <w:rPr>
          <w:rFonts w:hint="eastAsia" w:ascii="宋体" w:hAnsi="宋体" w:eastAsia="宋体" w:cs="宋体"/>
          <w:color w:val="auto"/>
          <w:sz w:val="24"/>
          <w:szCs w:val="24"/>
          <w:highlight w:val="none"/>
          <w:shd w:val="clear" w:color="auto" w:fill="FFFFFF"/>
        </w:rPr>
        <w:t>，厂址为</w:t>
      </w:r>
      <w:r>
        <w:rPr>
          <w:rStyle w:val="37"/>
          <w:rFonts w:hint="eastAsia" w:ascii="宋体" w:hAnsi="宋体" w:eastAsia="宋体" w:cs="宋体"/>
          <w:i w:val="0"/>
          <w:color w:val="auto"/>
          <w:sz w:val="24"/>
          <w:szCs w:val="24"/>
          <w:highlight w:val="none"/>
          <w:u w:val="single"/>
          <w:shd w:val="clear" w:color="auto" w:fill="FFFFFF"/>
        </w:rPr>
        <w:t>（生产厂址）</w:t>
      </w:r>
      <w:r>
        <w:rPr>
          <w:rFonts w:hint="eastAsia" w:ascii="宋体" w:hAnsi="宋体" w:eastAsia="宋体" w:cs="宋体"/>
          <w:color w:val="auto"/>
          <w:sz w:val="24"/>
          <w:szCs w:val="24"/>
          <w:highlight w:val="none"/>
          <w:shd w:val="clear" w:color="auto" w:fill="FFFFFF"/>
        </w:rPr>
        <w:t>。</w:t>
      </w:r>
      <w:r>
        <w:rPr>
          <w:rStyle w:val="37"/>
          <w:rFonts w:hint="eastAsia" w:ascii="宋体" w:hAnsi="宋体" w:eastAsia="宋体" w:cs="宋体"/>
          <w:i w:val="0"/>
          <w:strike/>
          <w:color w:val="auto"/>
          <w:sz w:val="24"/>
          <w:szCs w:val="24"/>
          <w:highlight w:val="none"/>
          <w:u w:val="single"/>
          <w:shd w:val="clear" w:color="auto" w:fill="FFFFFF"/>
        </w:rPr>
        <w:t>（产品名称2）</w:t>
      </w:r>
      <w:r>
        <w:rPr>
          <w:rFonts w:hint="eastAsia" w:ascii="宋体" w:hAnsi="宋体" w:eastAsia="宋体" w:cs="宋体"/>
          <w:color w:val="auto"/>
          <w:sz w:val="24"/>
          <w:szCs w:val="24"/>
          <w:highlight w:val="none"/>
          <w:shd w:val="clear" w:color="auto" w:fill="FFFFFF"/>
        </w:rPr>
        <w:t>的中国境内生产的组件成本占比≥</w:t>
      </w:r>
      <w:r>
        <w:rPr>
          <w:rStyle w:val="37"/>
          <w:rFonts w:hint="eastAsia" w:ascii="宋体" w:hAnsi="宋体" w:eastAsia="宋体" w:cs="宋体"/>
          <w:i w:val="0"/>
          <w:strike/>
          <w:color w:val="auto"/>
          <w:sz w:val="24"/>
          <w:szCs w:val="24"/>
          <w:highlight w:val="none"/>
          <w:u w:val="single"/>
          <w:shd w:val="clear" w:color="auto" w:fill="FFFFFF"/>
        </w:rPr>
        <w:t>（规定比例）</w:t>
      </w:r>
      <w:r>
        <w:rPr>
          <w:rFonts w:hint="eastAsia" w:ascii="宋体" w:hAnsi="宋体" w:eastAsia="宋体" w:cs="宋体"/>
          <w:color w:val="auto"/>
          <w:sz w:val="24"/>
          <w:szCs w:val="24"/>
          <w:highlight w:val="none"/>
          <w:shd w:val="clear" w:color="auto" w:fill="FFFFFF"/>
        </w:rPr>
        <w:t>。</w:t>
      </w:r>
      <w:r>
        <w:rPr>
          <w:rStyle w:val="37"/>
          <w:rFonts w:hint="eastAsia" w:ascii="宋体" w:hAnsi="宋体" w:eastAsia="宋体" w:cs="宋体"/>
          <w:i w:val="0"/>
          <w:strike/>
          <w:color w:val="auto"/>
          <w:sz w:val="24"/>
          <w:szCs w:val="24"/>
          <w:highlight w:val="none"/>
          <w:u w:val="single"/>
          <w:shd w:val="clear" w:color="auto" w:fill="FFFFFF"/>
        </w:rPr>
        <w:t>（产品名称2）</w:t>
      </w:r>
      <w:r>
        <w:rPr>
          <w:rFonts w:hint="eastAsia" w:ascii="宋体" w:hAnsi="宋体" w:eastAsia="宋体" w:cs="宋体"/>
          <w:color w:val="auto"/>
          <w:sz w:val="24"/>
          <w:szCs w:val="24"/>
          <w:highlight w:val="none"/>
          <w:shd w:val="clear" w:color="auto" w:fill="FFFFFF"/>
        </w:rPr>
        <w:t>的</w:t>
      </w:r>
      <w:r>
        <w:rPr>
          <w:rStyle w:val="37"/>
          <w:rFonts w:hint="eastAsia" w:ascii="宋体" w:hAnsi="宋体" w:eastAsia="宋体" w:cs="宋体"/>
          <w:i w:val="0"/>
          <w:strike/>
          <w:color w:val="auto"/>
          <w:sz w:val="24"/>
          <w:szCs w:val="24"/>
          <w:highlight w:val="none"/>
          <w:u w:val="single"/>
          <w:shd w:val="clear" w:color="auto" w:fill="FFFFFF"/>
        </w:rPr>
        <w:t>（关键组件）</w:t>
      </w:r>
      <w:r>
        <w:rPr>
          <w:rFonts w:hint="eastAsia" w:ascii="宋体" w:hAnsi="宋体" w:eastAsia="宋体" w:cs="宋体"/>
          <w:color w:val="auto"/>
          <w:sz w:val="24"/>
          <w:szCs w:val="24"/>
          <w:highlight w:val="none"/>
          <w:shd w:val="clear" w:color="auto" w:fill="FFFFFF"/>
        </w:rPr>
        <w:t>在中国境内生产。</w:t>
      </w:r>
      <w:r>
        <w:rPr>
          <w:rStyle w:val="37"/>
          <w:rFonts w:hint="eastAsia" w:ascii="宋体" w:hAnsi="宋体" w:eastAsia="宋体" w:cs="宋体"/>
          <w:i w:val="0"/>
          <w:strike/>
          <w:color w:val="auto"/>
          <w:sz w:val="24"/>
          <w:szCs w:val="24"/>
          <w:highlight w:val="none"/>
          <w:u w:val="single"/>
          <w:shd w:val="clear" w:color="auto" w:fill="FFFFFF"/>
        </w:rPr>
        <w:t>（产品名称1）</w:t>
      </w:r>
      <w:r>
        <w:rPr>
          <w:rFonts w:hint="eastAsia" w:ascii="宋体" w:hAnsi="宋体" w:eastAsia="宋体" w:cs="宋体"/>
          <w:color w:val="auto"/>
          <w:sz w:val="24"/>
          <w:szCs w:val="24"/>
          <w:highlight w:val="none"/>
          <w:shd w:val="clear" w:color="auto" w:fill="FFFFFF"/>
        </w:rPr>
        <w:t>的</w:t>
      </w:r>
      <w:r>
        <w:rPr>
          <w:rStyle w:val="37"/>
          <w:rFonts w:hint="eastAsia" w:ascii="宋体" w:hAnsi="宋体" w:eastAsia="宋体" w:cs="宋体"/>
          <w:i w:val="0"/>
          <w:strike/>
          <w:color w:val="auto"/>
          <w:sz w:val="24"/>
          <w:szCs w:val="24"/>
          <w:highlight w:val="none"/>
          <w:u w:val="single"/>
          <w:shd w:val="clear" w:color="auto" w:fill="FFFFFF"/>
        </w:rPr>
        <w:t>（关键工序）</w:t>
      </w:r>
      <w:r>
        <w:rPr>
          <w:rFonts w:hint="eastAsia" w:ascii="宋体" w:hAnsi="宋体" w:eastAsia="宋体" w:cs="宋体"/>
          <w:color w:val="auto"/>
          <w:sz w:val="24"/>
          <w:szCs w:val="24"/>
          <w:highlight w:val="none"/>
          <w:shd w:val="clear" w:color="auto" w:fill="FFFFFF"/>
        </w:rPr>
        <w:t>在中国境内完成。</w:t>
      </w:r>
    </w:p>
    <w:p w14:paraId="678F654D">
      <w:pPr>
        <w:spacing w:line="5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p w14:paraId="1DD8DCAC">
      <w:pPr>
        <w:spacing w:line="5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本公司（单位）对上述声明内容的真实性负责。如有虚假，愿承担相应法律责任。</w:t>
      </w:r>
    </w:p>
    <w:p w14:paraId="4F8CCB6D">
      <w:pPr>
        <w:spacing w:line="560" w:lineRule="exact"/>
        <w:ind w:right="1620" w:firstLine="28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公司（单位）名称（盖章）：</w:t>
      </w:r>
    </w:p>
    <w:p w14:paraId="4FEB596C">
      <w:pPr>
        <w:spacing w:line="560" w:lineRule="exact"/>
        <w:ind w:right="1140" w:firstLine="28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p>
    <w:p w14:paraId="1EC724DB">
      <w:pPr>
        <w:spacing w:line="360" w:lineRule="auto"/>
        <w:ind w:right="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填报说明：</w:t>
      </w:r>
    </w:p>
    <w:p w14:paraId="0403783E">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1.产品如有型号，请在“产品名称”栏一并填写。</w:t>
      </w:r>
    </w:p>
    <w:p w14:paraId="64E84281">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2.生产厂名与厂址应与生产厂营业执照载明的相关信息保持一致。</w:t>
      </w:r>
    </w:p>
    <w:p w14:paraId="20DE4E16">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3.该产品的中国境内生产的组件成本占比相关要求实施前，“规定比例”栏可不填，下同。</w:t>
      </w:r>
    </w:p>
    <w:p w14:paraId="010196F6">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4.该产品的关键组件要求实施前，“关键组件”栏可不填，下同。</w:t>
      </w:r>
    </w:p>
    <w:p w14:paraId="75214070">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5.该产品的关键工序要求实施前，“关键工序”栏可不填，下同。</w:t>
      </w:r>
    </w:p>
    <w:p w14:paraId="682859F7">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6.用线划除的地方无需填写。</w:t>
      </w:r>
    </w:p>
    <w:p w14:paraId="0C76979D">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7.请供应商如实填写，如填写有误，将承担一切不利后果。</w:t>
      </w:r>
    </w:p>
    <w:p w14:paraId="549B1E9C">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8.供应商提供虚假《声明函》、虚假证明文件谋取中标的，依照《中华人民共和国政府采购法》等法律法规规定追究相应责任。</w:t>
      </w:r>
    </w:p>
    <w:p w14:paraId="152D05DE">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9.中标人的《声明函》或有关证明文件随中标结果公开，接受社会监督。</w:t>
      </w:r>
    </w:p>
    <w:p w14:paraId="066433F5">
      <w:pPr>
        <w:rPr>
          <w:rFonts w:hint="eastAsia" w:ascii="宋体" w:hAnsi="宋体" w:eastAsia="宋体" w:cs="宋体"/>
          <w:iCs/>
          <w:color w:val="auto"/>
          <w:sz w:val="32"/>
          <w:szCs w:val="32"/>
          <w:highlight w:val="none"/>
          <w:u w:val="single"/>
        </w:rPr>
      </w:pPr>
    </w:p>
    <w:p w14:paraId="6372595C">
      <w:pPr>
        <w:pStyle w:val="40"/>
        <w:jc w:val="center"/>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t>十</w:t>
      </w:r>
      <w:r>
        <w:rPr>
          <w:rFonts w:hint="eastAsia" w:ascii="宋体" w:hAnsi="宋体" w:eastAsia="宋体" w:cs="宋体"/>
          <w:iCs/>
          <w:color w:val="auto"/>
          <w:sz w:val="32"/>
          <w:szCs w:val="32"/>
          <w:highlight w:val="none"/>
          <w:u w:val="single"/>
          <w:lang w:val="en-US" w:eastAsia="zh-CN"/>
        </w:rPr>
        <w:t>七</w:t>
      </w:r>
      <w:r>
        <w:rPr>
          <w:rFonts w:hint="eastAsia" w:ascii="宋体" w:hAnsi="宋体" w:eastAsia="宋体" w:cs="宋体"/>
          <w:iCs/>
          <w:color w:val="auto"/>
          <w:sz w:val="32"/>
          <w:szCs w:val="32"/>
          <w:highlight w:val="none"/>
          <w:u w:val="single"/>
        </w:rPr>
        <w:t>、</w:t>
      </w:r>
      <w:bookmarkEnd w:id="347"/>
      <w:bookmarkEnd w:id="348"/>
      <w:bookmarkEnd w:id="349"/>
      <w:bookmarkEnd w:id="350"/>
      <w:r>
        <w:rPr>
          <w:rFonts w:hint="eastAsia" w:ascii="宋体" w:hAnsi="宋体" w:eastAsia="宋体" w:cs="宋体"/>
          <w:iCs/>
          <w:color w:val="auto"/>
          <w:sz w:val="32"/>
          <w:szCs w:val="32"/>
          <w:highlight w:val="none"/>
          <w:u w:val="single"/>
        </w:rPr>
        <w:t>其他材料</w:t>
      </w:r>
    </w:p>
    <w:p w14:paraId="02548ACA">
      <w:pPr>
        <w:pStyle w:val="40"/>
        <w:rPr>
          <w:rFonts w:hint="eastAsia" w:ascii="宋体" w:hAnsi="宋体" w:eastAsia="宋体" w:cs="宋体"/>
          <w:i/>
          <w:color w:val="auto"/>
          <w:sz w:val="32"/>
          <w:szCs w:val="32"/>
          <w:highlight w:val="none"/>
          <w:u w:val="single"/>
        </w:rPr>
      </w:pPr>
    </w:p>
    <w:p w14:paraId="11E69D0F">
      <w:pPr>
        <w:spacing w:line="336" w:lineRule="auto"/>
        <w:jc w:val="left"/>
        <w:rPr>
          <w:rFonts w:hint="eastAsia" w:ascii="宋体" w:hAnsi="宋体" w:eastAsia="宋体" w:cs="宋体"/>
          <w:b/>
          <w:bCs/>
          <w:color w:val="auto"/>
          <w:sz w:val="32"/>
          <w:szCs w:val="32"/>
          <w:highlight w:val="none"/>
        </w:rPr>
      </w:pPr>
      <w:r>
        <w:rPr>
          <w:rFonts w:hint="eastAsia" w:ascii="宋体" w:hAnsi="宋体" w:eastAsia="宋体" w:cs="宋体"/>
          <w:color w:val="auto"/>
          <w:sz w:val="24"/>
          <w:szCs w:val="24"/>
          <w:highlight w:val="none"/>
        </w:rPr>
        <w:t>（请按招标文件要求提供的</w:t>
      </w:r>
      <w:r>
        <w:rPr>
          <w:rFonts w:hint="eastAsia" w:ascii="宋体" w:hAnsi="宋体" w:eastAsia="宋体" w:cs="宋体"/>
          <w:color w:val="auto"/>
          <w:sz w:val="24"/>
          <w:highlight w:val="none"/>
        </w:rPr>
        <w:t>企业实力</w:t>
      </w:r>
      <w:r>
        <w:rPr>
          <w:rFonts w:hint="eastAsia" w:ascii="宋体" w:hAnsi="宋体" w:eastAsia="宋体" w:cs="宋体"/>
          <w:color w:val="auto"/>
          <w:sz w:val="24"/>
          <w:szCs w:val="24"/>
          <w:highlight w:val="none"/>
        </w:rPr>
        <w:t>、技术指标、产品性能、实施方案、培训方案、</w:t>
      </w:r>
      <w:r>
        <w:rPr>
          <w:rFonts w:hint="eastAsia" w:ascii="宋体" w:hAnsi="宋体" w:eastAsia="宋体" w:cs="宋体"/>
          <w:color w:val="auto"/>
          <w:sz w:val="24"/>
          <w:highlight w:val="none"/>
        </w:rPr>
        <w:t>售后服务方案</w:t>
      </w:r>
      <w:r>
        <w:rPr>
          <w:rFonts w:hint="eastAsia" w:ascii="宋体" w:hAnsi="宋体" w:eastAsia="宋体" w:cs="宋体"/>
          <w:color w:val="auto"/>
          <w:sz w:val="24"/>
          <w:szCs w:val="24"/>
          <w:highlight w:val="none"/>
        </w:rPr>
        <w:t>及其他要求编制，格式自定）</w:t>
      </w:r>
    </w:p>
    <w:p w14:paraId="20028726">
      <w:pPr>
        <w:pStyle w:val="40"/>
        <w:rPr>
          <w:rFonts w:hint="eastAsia" w:ascii="宋体" w:hAnsi="宋体" w:eastAsia="宋体" w:cs="宋体"/>
          <w:b/>
          <w:bCs/>
          <w:color w:val="auto"/>
          <w:sz w:val="32"/>
          <w:szCs w:val="32"/>
          <w:highlight w:val="none"/>
        </w:rPr>
      </w:pPr>
    </w:p>
    <w:p w14:paraId="7D75C646">
      <w:pPr>
        <w:jc w:val="center"/>
        <w:rPr>
          <w:rFonts w:hint="eastAsia" w:ascii="宋体" w:hAnsi="宋体" w:eastAsia="宋体" w:cs="宋体"/>
          <w:b/>
          <w:bCs/>
          <w:color w:val="auto"/>
          <w:sz w:val="32"/>
          <w:szCs w:val="32"/>
          <w:highlight w:val="none"/>
        </w:rPr>
      </w:pPr>
    </w:p>
    <w:p w14:paraId="742FBAF0">
      <w:pPr>
        <w:spacing w:line="336" w:lineRule="auto"/>
        <w:jc w:val="left"/>
        <w:rPr>
          <w:rFonts w:hint="eastAsia" w:ascii="宋体" w:hAnsi="宋体" w:eastAsia="宋体" w:cs="宋体"/>
          <w:b/>
          <w:bCs/>
          <w:color w:val="auto"/>
          <w:sz w:val="32"/>
          <w:szCs w:val="32"/>
          <w:highlight w:val="none"/>
        </w:rPr>
      </w:pPr>
    </w:p>
    <w:p w14:paraId="41FBE6D7">
      <w:pPr>
        <w:jc w:val="center"/>
        <w:rPr>
          <w:rFonts w:hint="eastAsia" w:ascii="宋体" w:hAnsi="宋体" w:eastAsia="宋体" w:cs="宋体"/>
          <w:b/>
          <w:bCs/>
          <w:color w:val="auto"/>
          <w:sz w:val="32"/>
          <w:szCs w:val="32"/>
          <w:highlight w:val="none"/>
        </w:rPr>
      </w:pPr>
    </w:p>
    <w:p w14:paraId="771D3FCE">
      <w:pPr>
        <w:jc w:val="center"/>
        <w:rPr>
          <w:rFonts w:hint="eastAsia" w:ascii="宋体" w:hAnsi="宋体" w:eastAsia="宋体" w:cs="宋体"/>
          <w:b/>
          <w:bCs/>
          <w:color w:val="auto"/>
          <w:sz w:val="32"/>
          <w:szCs w:val="32"/>
          <w:highlight w:val="none"/>
        </w:rPr>
      </w:pPr>
    </w:p>
    <w:p w14:paraId="07D292B4">
      <w:pPr>
        <w:jc w:val="center"/>
        <w:rPr>
          <w:rFonts w:hint="eastAsia" w:ascii="宋体" w:hAnsi="宋体" w:eastAsia="宋体" w:cs="宋体"/>
          <w:b/>
          <w:bCs/>
          <w:color w:val="auto"/>
          <w:sz w:val="32"/>
          <w:szCs w:val="32"/>
          <w:highlight w:val="none"/>
        </w:rPr>
      </w:pPr>
    </w:p>
    <w:p w14:paraId="46DBBF7A">
      <w:pPr>
        <w:pStyle w:val="40"/>
        <w:rPr>
          <w:rFonts w:hint="eastAsia" w:ascii="宋体" w:hAnsi="宋体" w:eastAsia="宋体" w:cs="宋体"/>
          <w:b/>
          <w:bCs/>
          <w:color w:val="auto"/>
          <w:sz w:val="32"/>
          <w:szCs w:val="32"/>
          <w:highlight w:val="none"/>
        </w:rPr>
      </w:pPr>
    </w:p>
    <w:p w14:paraId="4F4172AF">
      <w:pPr>
        <w:pStyle w:val="40"/>
        <w:rPr>
          <w:rFonts w:hint="eastAsia" w:ascii="宋体" w:hAnsi="宋体" w:eastAsia="宋体" w:cs="宋体"/>
          <w:b/>
          <w:bCs/>
          <w:color w:val="auto"/>
          <w:sz w:val="32"/>
          <w:szCs w:val="32"/>
          <w:highlight w:val="none"/>
        </w:rPr>
      </w:pPr>
    </w:p>
    <w:p w14:paraId="6BD9A577">
      <w:pPr>
        <w:pStyle w:val="40"/>
        <w:rPr>
          <w:rFonts w:hint="eastAsia" w:ascii="宋体" w:hAnsi="宋体" w:eastAsia="宋体" w:cs="宋体"/>
          <w:b/>
          <w:bCs/>
          <w:color w:val="auto"/>
          <w:sz w:val="32"/>
          <w:szCs w:val="32"/>
          <w:highlight w:val="none"/>
        </w:rPr>
      </w:pPr>
    </w:p>
    <w:p w14:paraId="70C7438B">
      <w:pPr>
        <w:pStyle w:val="40"/>
        <w:rPr>
          <w:rFonts w:hint="eastAsia" w:ascii="宋体" w:hAnsi="宋体" w:eastAsia="宋体" w:cs="宋体"/>
          <w:b/>
          <w:bCs/>
          <w:color w:val="auto"/>
          <w:sz w:val="32"/>
          <w:szCs w:val="32"/>
          <w:highlight w:val="none"/>
        </w:rPr>
      </w:pPr>
    </w:p>
    <w:p w14:paraId="1561463E">
      <w:pPr>
        <w:spacing w:line="520" w:lineRule="exact"/>
        <w:outlineLvl w:val="9"/>
        <w:rPr>
          <w:rFonts w:hint="eastAsia" w:ascii="宋体" w:hAnsi="宋体" w:eastAsia="宋体" w:cs="宋体"/>
          <w:b/>
          <w:bCs/>
          <w:color w:val="auto"/>
          <w:spacing w:val="8"/>
          <w:sz w:val="24"/>
          <w:szCs w:val="24"/>
          <w:highlight w:val="none"/>
        </w:rPr>
      </w:pPr>
      <w:bookmarkStart w:id="351" w:name="_Toc15981"/>
      <w:bookmarkStart w:id="352" w:name="_Toc7993"/>
      <w:bookmarkStart w:id="353" w:name="_Toc27574"/>
      <w:r>
        <w:rPr>
          <w:rFonts w:hint="eastAsia" w:ascii="宋体" w:hAnsi="宋体" w:eastAsia="宋体" w:cs="宋体"/>
          <w:b/>
          <w:bCs/>
          <w:color w:val="auto"/>
          <w:spacing w:val="8"/>
          <w:sz w:val="24"/>
          <w:szCs w:val="24"/>
          <w:highlight w:val="none"/>
        </w:rPr>
        <w:t>注：</w:t>
      </w:r>
      <w:bookmarkEnd w:id="351"/>
      <w:bookmarkEnd w:id="352"/>
      <w:bookmarkEnd w:id="353"/>
    </w:p>
    <w:p w14:paraId="0093A65E">
      <w:pPr>
        <w:spacing w:line="360" w:lineRule="auto"/>
        <w:ind w:firstLine="514"/>
        <w:jc w:val="left"/>
        <w:rPr>
          <w:rFonts w:hint="eastAsia" w:ascii="宋体" w:hAnsi="宋体" w:eastAsia="宋体" w:cs="宋体"/>
          <w:b/>
          <w:bCs/>
          <w:color w:val="auto"/>
          <w:spacing w:val="9"/>
          <w:sz w:val="24"/>
          <w:szCs w:val="24"/>
          <w:highlight w:val="none"/>
        </w:rPr>
      </w:pPr>
      <w:r>
        <w:rPr>
          <w:rFonts w:hint="eastAsia" w:ascii="宋体" w:hAnsi="宋体" w:eastAsia="宋体" w:cs="宋体"/>
          <w:b/>
          <w:bCs/>
          <w:color w:val="auto"/>
          <w:spacing w:val="8"/>
          <w:sz w:val="24"/>
          <w:szCs w:val="24"/>
          <w:highlight w:val="none"/>
        </w:rPr>
        <w:t>1、本项目的资格评审及评标相关的证明文</w:t>
      </w:r>
      <w:r>
        <w:rPr>
          <w:rFonts w:hint="eastAsia" w:ascii="宋体" w:hAnsi="宋体" w:eastAsia="宋体" w:cs="宋体"/>
          <w:b/>
          <w:bCs/>
          <w:color w:val="auto"/>
          <w:spacing w:val="7"/>
          <w:sz w:val="24"/>
          <w:szCs w:val="24"/>
          <w:highlight w:val="none"/>
        </w:rPr>
        <w:t>件均需提供原件扫描件上传至电子投标</w:t>
      </w:r>
      <w:r>
        <w:rPr>
          <w:rFonts w:hint="eastAsia" w:ascii="宋体" w:hAnsi="宋体" w:eastAsia="宋体" w:cs="宋体"/>
          <w:b/>
          <w:bCs/>
          <w:color w:val="auto"/>
          <w:spacing w:val="8"/>
          <w:sz w:val="24"/>
          <w:szCs w:val="24"/>
          <w:highlight w:val="none"/>
        </w:rPr>
        <w:t>文件中，扫描件需齐全并能清晰辨认且在有效期内，</w:t>
      </w:r>
      <w:r>
        <w:rPr>
          <w:rFonts w:hint="eastAsia" w:ascii="宋体" w:hAnsi="宋体" w:eastAsia="宋体" w:cs="宋体"/>
          <w:b/>
          <w:bCs/>
          <w:color w:val="auto"/>
          <w:spacing w:val="7"/>
          <w:sz w:val="24"/>
          <w:szCs w:val="24"/>
          <w:highlight w:val="none"/>
        </w:rPr>
        <w:t>提供的与评分相关的证明材料必须能清</w:t>
      </w:r>
      <w:r>
        <w:rPr>
          <w:rFonts w:hint="eastAsia" w:ascii="宋体" w:hAnsi="宋体" w:eastAsia="宋体" w:cs="宋体"/>
          <w:b/>
          <w:bCs/>
          <w:color w:val="auto"/>
          <w:spacing w:val="9"/>
          <w:sz w:val="24"/>
          <w:szCs w:val="24"/>
          <w:highlight w:val="none"/>
        </w:rPr>
        <w:t>晰的</w:t>
      </w:r>
      <w:r>
        <w:rPr>
          <w:rFonts w:hint="eastAsia" w:ascii="宋体" w:hAnsi="宋体" w:cs="宋体"/>
          <w:b/>
          <w:bCs/>
          <w:color w:val="auto"/>
          <w:spacing w:val="9"/>
          <w:sz w:val="24"/>
          <w:szCs w:val="24"/>
          <w:highlight w:val="none"/>
          <w:lang w:eastAsia="zh-CN"/>
        </w:rPr>
        <w:t>标明</w:t>
      </w:r>
      <w:r>
        <w:rPr>
          <w:rFonts w:hint="eastAsia" w:ascii="宋体" w:hAnsi="宋体" w:eastAsia="宋体" w:cs="宋体"/>
          <w:b/>
          <w:bCs/>
          <w:color w:val="auto"/>
          <w:spacing w:val="9"/>
          <w:sz w:val="24"/>
          <w:szCs w:val="24"/>
          <w:highlight w:val="none"/>
        </w:rPr>
        <w:t>需要明示的内容，否则由此引起后果自行承担。</w:t>
      </w:r>
    </w:p>
    <w:p w14:paraId="529B4DAA">
      <w:pPr>
        <w:pStyle w:val="209"/>
        <w:rPr>
          <w:rFonts w:hint="eastAsia" w:ascii="宋体" w:hAnsi="宋体" w:eastAsia="宋体" w:cs="宋体"/>
          <w:b/>
          <w:bCs/>
          <w:color w:val="auto"/>
          <w:sz w:val="32"/>
          <w:szCs w:val="32"/>
          <w:highlight w:val="none"/>
        </w:rPr>
        <w:sectPr>
          <w:footerReference r:id="rId9" w:type="first"/>
          <w:footerReference r:id="rId8" w:type="default"/>
          <w:pgSz w:w="11906" w:h="16838"/>
          <w:pgMar w:top="1418" w:right="1501" w:bottom="1418" w:left="1365" w:header="851" w:footer="907" w:gutter="0"/>
          <w:pgNumType w:fmt="decimal"/>
          <w:cols w:space="1701" w:num="1"/>
          <w:titlePg/>
          <w:docGrid w:linePitch="360" w:charSpace="0"/>
        </w:sectPr>
      </w:pPr>
      <w:r>
        <w:rPr>
          <w:rFonts w:hint="eastAsia" w:ascii="宋体" w:hAnsi="宋体" w:eastAsia="宋体" w:cs="宋体"/>
          <w:b/>
          <w:bCs/>
          <w:color w:val="auto"/>
          <w:spacing w:val="8"/>
          <w:szCs w:val="24"/>
          <w:highlight w:val="none"/>
        </w:rPr>
        <w:t>2、若标书制作工具中格式和内容与“江苏政府采购网”发布的采购文件不一致，请以“江苏政府采购网”发布的招标采购文件为准。</w:t>
      </w:r>
    </w:p>
    <w:p w14:paraId="6CECABE1">
      <w:pPr>
        <w:rPr>
          <w:rFonts w:hint="eastAsia" w:ascii="宋体" w:hAnsi="宋体" w:eastAsia="宋体" w:cs="宋体"/>
          <w:b/>
          <w:bCs/>
          <w:color w:val="auto"/>
          <w:sz w:val="32"/>
          <w:szCs w:val="32"/>
          <w:highlight w:val="none"/>
        </w:rPr>
      </w:pPr>
    </w:p>
    <w:p w14:paraId="75CE85C2">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质疑函范本</w:t>
      </w:r>
    </w:p>
    <w:p w14:paraId="373EC092">
      <w:pPr>
        <w:spacing w:before="29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一、质疑供应商基本信息</w:t>
      </w:r>
    </w:p>
    <w:p w14:paraId="69FBDA04">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质疑供应商：</w:t>
      </w:r>
      <w:r>
        <w:rPr>
          <w:rFonts w:hint="eastAsia" w:ascii="宋体" w:hAnsi="宋体" w:eastAsia="宋体" w:cs="宋体"/>
          <w:color w:val="auto"/>
          <w:sz w:val="24"/>
          <w:szCs w:val="24"/>
          <w:highlight w:val="none"/>
          <w:u w:val="single"/>
        </w:rPr>
        <w:t xml:space="preserve">                                                              </w:t>
      </w:r>
    </w:p>
    <w:p w14:paraId="6B9C74C3">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邮编：</w:t>
      </w:r>
      <w:r>
        <w:rPr>
          <w:rFonts w:hint="eastAsia" w:ascii="宋体" w:hAnsi="宋体" w:eastAsia="宋体" w:cs="宋体"/>
          <w:color w:val="auto"/>
          <w:sz w:val="24"/>
          <w:szCs w:val="24"/>
          <w:highlight w:val="none"/>
          <w:u w:val="single"/>
        </w:rPr>
        <w:t xml:space="preserve">                                    </w:t>
      </w:r>
    </w:p>
    <w:p w14:paraId="36D80385">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u w:val="single"/>
        </w:rPr>
        <w:t xml:space="preserve">                                       </w:t>
      </w:r>
    </w:p>
    <w:p w14:paraId="05646B18">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授权代表：</w:t>
      </w:r>
      <w:r>
        <w:rPr>
          <w:rFonts w:hint="eastAsia" w:ascii="宋体" w:hAnsi="宋体" w:eastAsia="宋体" w:cs="宋体"/>
          <w:color w:val="auto"/>
          <w:sz w:val="24"/>
          <w:szCs w:val="24"/>
          <w:highlight w:val="none"/>
          <w:u w:val="single"/>
        </w:rPr>
        <w:t xml:space="preserve">                                                                 </w:t>
      </w:r>
    </w:p>
    <w:p w14:paraId="05DF562B">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u w:val="single"/>
        </w:rPr>
        <w:t xml:space="preserve">                                                                </w:t>
      </w:r>
    </w:p>
    <w:p w14:paraId="4FAEF5E2">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邮编：</w:t>
      </w:r>
      <w:r>
        <w:rPr>
          <w:rFonts w:hint="eastAsia" w:ascii="宋体" w:hAnsi="宋体" w:eastAsia="宋体" w:cs="宋体"/>
          <w:color w:val="auto"/>
          <w:sz w:val="24"/>
          <w:szCs w:val="24"/>
          <w:highlight w:val="none"/>
          <w:u w:val="single"/>
        </w:rPr>
        <w:t xml:space="preserve">                                     </w:t>
      </w:r>
    </w:p>
    <w:p w14:paraId="110F50F0">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二、质疑项目基本情况</w:t>
      </w:r>
    </w:p>
    <w:p w14:paraId="3EA1AF16">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质疑项目的名称：</w:t>
      </w:r>
      <w:r>
        <w:rPr>
          <w:rFonts w:hint="eastAsia" w:ascii="宋体" w:hAnsi="宋体" w:eastAsia="宋体" w:cs="宋体"/>
          <w:color w:val="auto"/>
          <w:sz w:val="24"/>
          <w:szCs w:val="24"/>
          <w:highlight w:val="none"/>
          <w:u w:val="single"/>
        </w:rPr>
        <w:t xml:space="preserve">                                                          </w:t>
      </w:r>
    </w:p>
    <w:p w14:paraId="23F043F9">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质疑项目的编号：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包号：</w:t>
      </w:r>
      <w:r>
        <w:rPr>
          <w:rFonts w:hint="eastAsia" w:ascii="宋体" w:hAnsi="宋体" w:eastAsia="宋体" w:cs="宋体"/>
          <w:color w:val="auto"/>
          <w:sz w:val="24"/>
          <w:szCs w:val="24"/>
          <w:highlight w:val="none"/>
          <w:u w:val="single"/>
        </w:rPr>
        <w:t xml:space="preserve">                           </w:t>
      </w:r>
    </w:p>
    <w:p w14:paraId="52FE0911">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采购人名称：</w:t>
      </w:r>
      <w:r>
        <w:rPr>
          <w:rFonts w:hint="eastAsia" w:ascii="宋体" w:hAnsi="宋体" w:eastAsia="宋体" w:cs="宋体"/>
          <w:color w:val="auto"/>
          <w:sz w:val="24"/>
          <w:szCs w:val="24"/>
          <w:highlight w:val="none"/>
          <w:u w:val="single"/>
        </w:rPr>
        <w:t xml:space="preserve">                                                              </w:t>
      </w:r>
    </w:p>
    <w:p w14:paraId="2561386A">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招标文件获取日期：</w:t>
      </w:r>
      <w:r>
        <w:rPr>
          <w:rFonts w:hint="eastAsia" w:ascii="宋体" w:hAnsi="宋体" w:eastAsia="宋体" w:cs="宋体"/>
          <w:color w:val="auto"/>
          <w:sz w:val="24"/>
          <w:szCs w:val="24"/>
          <w:highlight w:val="none"/>
          <w:u w:val="single"/>
        </w:rPr>
        <w:t xml:space="preserve">                                                        </w:t>
      </w:r>
    </w:p>
    <w:p w14:paraId="782FB638">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三、质疑事项具体内容</w:t>
      </w:r>
    </w:p>
    <w:p w14:paraId="328214A6">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质疑事项1：</w:t>
      </w:r>
      <w:r>
        <w:rPr>
          <w:rFonts w:hint="eastAsia" w:ascii="宋体" w:hAnsi="宋体" w:eastAsia="宋体" w:cs="宋体"/>
          <w:color w:val="auto"/>
          <w:sz w:val="24"/>
          <w:szCs w:val="24"/>
          <w:highlight w:val="none"/>
          <w:u w:val="single"/>
        </w:rPr>
        <w:t xml:space="preserve">                                                              </w:t>
      </w:r>
    </w:p>
    <w:p w14:paraId="5DE7D255">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事实依据：</w:t>
      </w:r>
      <w:r>
        <w:rPr>
          <w:rFonts w:hint="eastAsia" w:ascii="宋体" w:hAnsi="宋体" w:eastAsia="宋体" w:cs="宋体"/>
          <w:color w:val="auto"/>
          <w:sz w:val="24"/>
          <w:szCs w:val="24"/>
          <w:highlight w:val="none"/>
          <w:u w:val="single"/>
        </w:rPr>
        <w:t xml:space="preserve">                                                                </w:t>
      </w:r>
    </w:p>
    <w:p w14:paraId="2F8311C6">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p>
    <w:p w14:paraId="6C97DE6D">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法律依据：</w:t>
      </w:r>
      <w:r>
        <w:rPr>
          <w:rFonts w:hint="eastAsia" w:ascii="宋体" w:hAnsi="宋体" w:eastAsia="宋体" w:cs="宋体"/>
          <w:color w:val="auto"/>
          <w:sz w:val="24"/>
          <w:szCs w:val="24"/>
          <w:highlight w:val="none"/>
          <w:u w:val="single"/>
        </w:rPr>
        <w:t xml:space="preserve">                                                                 </w:t>
      </w:r>
    </w:p>
    <w:p w14:paraId="52BBE6C7">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                                                                           </w:t>
      </w:r>
    </w:p>
    <w:p w14:paraId="016967D1">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质疑事项2</w:t>
      </w:r>
    </w:p>
    <w:p w14:paraId="3B2006D7">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p w14:paraId="23E67FD3">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四、与质疑事项相关的质疑请求</w:t>
      </w:r>
    </w:p>
    <w:p w14:paraId="7A05EA20">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请求：</w:t>
      </w:r>
      <w:r>
        <w:rPr>
          <w:rFonts w:hint="eastAsia" w:ascii="宋体" w:hAnsi="宋体" w:eastAsia="宋体" w:cs="宋体"/>
          <w:color w:val="auto"/>
          <w:sz w:val="24"/>
          <w:szCs w:val="24"/>
          <w:highlight w:val="none"/>
          <w:u w:val="single"/>
        </w:rPr>
        <w:t xml:space="preserve">                                                                     </w:t>
      </w:r>
    </w:p>
    <w:p w14:paraId="062CC4EB">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签字(签章)：                   公章：                      </w:t>
      </w:r>
    </w:p>
    <w:p w14:paraId="66A53110">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w:t>
      </w:r>
    </w:p>
    <w:p w14:paraId="21C2DBE8">
      <w:pPr>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质疑函制作说明：</w:t>
      </w:r>
    </w:p>
    <w:p w14:paraId="7DE10173">
      <w:pPr>
        <w:widowControl/>
        <w:spacing w:line="4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1.供应商提出质疑时，应提交质疑函和必要的证明材料。</w:t>
      </w:r>
    </w:p>
    <w:p w14:paraId="3A350509">
      <w:pPr>
        <w:widowControl/>
        <w:spacing w:line="4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3949036E">
      <w:pPr>
        <w:widowControl/>
        <w:spacing w:line="4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3.质疑供应商若对项目的某一分包进行质疑，质疑函中应列明具体分包号。</w:t>
      </w:r>
    </w:p>
    <w:p w14:paraId="16A9727C">
      <w:pPr>
        <w:widowControl/>
        <w:spacing w:line="4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4.质疑函的质疑事项应具体、明确，并有必要的事实依据和法律依据。</w:t>
      </w:r>
    </w:p>
    <w:p w14:paraId="24E2DB78">
      <w:pPr>
        <w:widowControl/>
        <w:spacing w:line="4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5.质疑函的质疑请求应与质疑事项相关。</w:t>
      </w:r>
    </w:p>
    <w:p w14:paraId="1F78EEE9">
      <w:pPr>
        <w:widowControl/>
        <w:spacing w:line="4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6.质疑供应商为自然人的，质疑函应由本人签字；质疑供应商为法人或者其他组织的，质疑函应由法定代表人、主要负责人，或者其授权代表签字或者盖章，并加盖公章。</w:t>
      </w:r>
    </w:p>
    <w:p w14:paraId="54FCF2A8">
      <w:pPr>
        <w:ind w:firstLine="420"/>
        <w:rPr>
          <w:rFonts w:hint="eastAsia" w:ascii="宋体" w:hAnsi="宋体" w:eastAsia="宋体" w:cs="宋体"/>
          <w:color w:val="auto"/>
          <w:sz w:val="24"/>
          <w:szCs w:val="24"/>
          <w:highlight w:val="none"/>
        </w:rPr>
      </w:pPr>
    </w:p>
    <w:p w14:paraId="2DE5FDBF">
      <w:pPr>
        <w:ind w:firstLine="420"/>
        <w:rPr>
          <w:rFonts w:hint="eastAsia" w:ascii="宋体" w:hAnsi="宋体" w:eastAsia="宋体" w:cs="宋体"/>
          <w:color w:val="auto"/>
          <w:sz w:val="24"/>
          <w:szCs w:val="24"/>
          <w:highlight w:val="none"/>
        </w:rPr>
      </w:pPr>
    </w:p>
    <w:p w14:paraId="5D62C1F9">
      <w:pPr>
        <w:rPr>
          <w:rFonts w:hint="eastAsia" w:ascii="宋体" w:hAnsi="宋体" w:eastAsia="宋体" w:cs="宋体"/>
          <w:color w:val="auto"/>
          <w:highlight w:val="none"/>
        </w:rPr>
      </w:pPr>
    </w:p>
    <w:p w14:paraId="62EA539B">
      <w:pPr>
        <w:rPr>
          <w:rFonts w:hint="eastAsia" w:ascii="宋体" w:hAnsi="宋体" w:eastAsia="宋体" w:cs="宋体"/>
          <w:color w:val="auto"/>
          <w:highlight w:val="none"/>
        </w:rPr>
      </w:pPr>
    </w:p>
    <w:sectPr>
      <w:headerReference r:id="rId10" w:type="default"/>
      <w:footerReference r:id="rId11" w:type="default"/>
      <w:footerReference r:id="rId12" w:type="even"/>
      <w:pgSz w:w="11906" w:h="16838"/>
      <w:pgMar w:top="1418" w:right="1588" w:bottom="1418" w:left="1365" w:header="851" w:footer="907" w:gutter="0"/>
      <w:pgNumType w:fmt="decimal"/>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金山简黑体">
    <w:altName w:val="黑体"/>
    <w:panose1 w:val="020B0503020202020204"/>
    <w:charset w:val="00"/>
    <w:family w:val="auto"/>
    <w:pitch w:val="default"/>
    <w:sig w:usb0="00000000" w:usb1="00000000" w:usb2="00000000" w:usb3="00000000" w:csb0="00000000" w:csb1="00000000"/>
  </w:font>
  <w:font w:name="MS Mincho">
    <w:altName w:val="Yu Gothic UI"/>
    <w:panose1 w:val="02020609040205080304"/>
    <w:charset w:val="80"/>
    <w:family w:val="auto"/>
    <w:pitch w:val="default"/>
    <w:sig w:usb0="00000000" w:usb1="00000000" w:usb2="00000010" w:usb3="00000000" w:csb0="4002009F" w:csb1="DFD70000"/>
  </w:font>
  <w:font w:name="Yu Gothic UI">
    <w:panose1 w:val="020B0500000000000000"/>
    <w:charset w:val="80"/>
    <w:family w:val="auto"/>
    <w:pitch w:val="default"/>
    <w:sig w:usb0="E00002FF" w:usb1="2AC7FDFF" w:usb2="00000016" w:usb3="00000000" w:csb0="2002009F"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幼圆">
    <w:altName w:val="宋体"/>
    <w:panose1 w:val="02010509060101010101"/>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 w:name="方正小标宋_GBK">
    <w:altName w:val="微软雅黑"/>
    <w:panose1 w:val="02000000000000000000"/>
    <w:charset w:val="86"/>
    <w:family w:val="auto"/>
    <w:pitch w:val="default"/>
    <w:sig w:usb0="00000000" w:usb1="00000000" w:usb2="00082016" w:usb3="00000000" w:csb0="00040001" w:csb1="00000000"/>
  </w:font>
  <w:font w:name="Arial Unicode MS">
    <w:altName w:val="宋体"/>
    <w:panose1 w:val="020B0604020202020204"/>
    <w:charset w:val="86"/>
    <w:family w:val="auto"/>
    <w:pitch w:val="default"/>
    <w:sig w:usb0="00000000" w:usb1="00000000" w:usb2="0000007F" w:usb3="00000000" w:csb0="203F01FF" w:csb1="DFFF0000"/>
  </w:font>
  <w:font w:name="Verdana">
    <w:panose1 w:val="020B0604030504040204"/>
    <w:charset w:val="00"/>
    <w:family w:val="auto"/>
    <w:pitch w:val="default"/>
    <w:sig w:usb0="A00006FF" w:usb1="4000205B" w:usb2="00000010" w:usb3="00000000" w:csb0="2000019F" w:csb1="00000000"/>
  </w:font>
  <w:font w:name="方正黑体_GBK">
    <w:altName w:val="微软雅黑"/>
    <w:panose1 w:val="02010600010101010101"/>
    <w:charset w:val="86"/>
    <w:family w:val="auto"/>
    <w:pitch w:val="default"/>
    <w:sig w:usb0="00000000" w:usb1="00000000" w:usb2="00000000" w:usb3="00000000" w:csb0="00040000" w:csb1="00000000"/>
  </w:font>
  <w:font w:name="Segoe UI">
    <w:panose1 w:val="020B0502040204020203"/>
    <w:charset w:val="00"/>
    <w:family w:val="auto"/>
    <w:pitch w:val="default"/>
    <w:sig w:usb0="E4002EFF" w:usb1="C000E47F" w:usb2="00000009" w:usb3="00000000" w:csb0="200001FF" w:csb1="00000000"/>
  </w:font>
  <w:font w:name="新宋体">
    <w:panose1 w:val="02010609030101010101"/>
    <w:charset w:val="86"/>
    <w:family w:val="auto"/>
    <w:pitch w:val="default"/>
    <w:sig w:usb0="00000203" w:usb1="288F0000" w:usb2="00000006" w:usb3="00000000" w:csb0="00040001"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63AD2F">
    <w:pPr>
      <w:pStyle w:val="73"/>
    </w:pPr>
    <w:r>
      <w:rPr>
        <w:sz w:val="21"/>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0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EED5E13">
                          <w:pPr>
                            <w:pStyle w:val="18"/>
                          </w:pPr>
                          <w:r>
                            <w:fldChar w:fldCharType="begin"/>
                          </w:r>
                          <w:r>
                            <w:instrText xml:space="preserve"> PAGE  \* MERGEFORMAT </w:instrText>
                          </w:r>
                          <w:r>
                            <w:fldChar w:fldCharType="separate"/>
                          </w:r>
                          <w:r>
                            <w:t>2</w:t>
                          </w:r>
                          <w:r>
                            <w:fldChar w:fldCharType="end"/>
                          </w:r>
                        </w:p>
                      </w:txbxContent>
                    </wps:txbx>
                    <wps:bodyPr wrap="none" lIns="0" tIns="0" rIns="0" bIns="0" upright="0">
                      <a:spAutoFit/>
                    </wps:bodyPr>
                  </wps:wsp>
                </a:graphicData>
              </a:graphic>
            </wp:anchor>
          </w:drawing>
        </mc:Choice>
        <mc:Fallback>
          <w:pict>
            <v:shape id="文本框 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KZxZQTLAQAAnAMAAA4AAAAAAAAAAQAgAAAAHgEAAGRycy9lMm9E&#10;b2MueG1sUEsFBgAAAAAGAAYAWQEAAFsFAAAAAA==&#10;">
              <v:fill on="f" focussize="0,0"/>
              <v:stroke on="f"/>
              <v:imagedata o:title=""/>
              <o:lock v:ext="edit" aspectratio="f"/>
              <v:textbox inset="0mm,0mm,0mm,0mm" style="mso-fit-shape-to-text:t;">
                <w:txbxContent>
                  <w:p w14:paraId="5EED5E13">
                    <w:pPr>
                      <w:pStyle w:val="18"/>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A49374">
    <w:pPr>
      <w:pStyle w:val="73"/>
    </w:pPr>
    <w:r>
      <w:rPr>
        <w:sz w:val="21"/>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FBFD2BD">
                          <w:pPr>
                            <w:pStyle w:val="18"/>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文本框 1025"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LlhuQTLAQAAnAMAAA4AAAAAAAAAAQAgAAAAHgEAAGRycy9lMm9E&#10;b2MueG1sUEsFBgAAAAAGAAYAWQEAAFsFAAAAAA==&#10;">
              <v:fill on="f" focussize="0,0"/>
              <v:stroke on="f"/>
              <v:imagedata o:title=""/>
              <o:lock v:ext="edit" aspectratio="f"/>
              <v:textbox inset="0mm,0mm,0mm,0mm" style="mso-fit-shape-to-text:t;">
                <w:txbxContent>
                  <w:p w14:paraId="1FBFD2BD">
                    <w:pPr>
                      <w:pStyle w:val="1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A592F9">
    <w:pPr>
      <w:pStyle w:val="18"/>
      <w:tabs>
        <w:tab w:val="center" w:pos="4153"/>
        <w:tab w:val="right" w:pos="8306"/>
        <w:tab w:val="clear" w:pos="7143"/>
        <w:tab w:val="clear" w:pos="14287"/>
      </w:tabs>
      <w:jc w:val="center"/>
      <w:rPr>
        <w:bCs/>
        <w:color w:val="FFFFFF"/>
        <w:sz w:val="21"/>
        <w:szCs w:val="21"/>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79087E2">
                          <w:pPr>
                            <w:pStyle w:val="18"/>
                            <w:tabs>
                              <w:tab w:val="center" w:pos="4153"/>
                              <w:tab w:val="right" w:pos="8306"/>
                              <w:tab w:val="clear" w:pos="7143"/>
                              <w:tab w:val="clear" w:pos="14287"/>
                            </w:tabs>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r>
                            <w:rPr>
                              <w:rFonts w:hint="eastAsia"/>
                            </w:rPr>
                            <w:t xml:space="preserve"> 页</w:t>
                          </w:r>
                        </w:p>
                      </w:txbxContent>
                    </wps:txbx>
                    <wps:bodyPr wrap="none" lIns="0" tIns="0" rIns="0" bIns="0" upright="0">
                      <a:spAutoFit/>
                    </wps:bodyPr>
                  </wps:wsp>
                </a:graphicData>
              </a:graphic>
            </wp:anchor>
          </w:drawing>
        </mc:Choice>
        <mc:Fallback>
          <w:pict>
            <v:shape id="文本框 1027"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DOqXm5zwAAAAUBAAAPAAAAAAAAAAEAIAAAACIAAABkcnMvZG93bnJldi54&#10;bWxQSwECFAAUAAAACACHTuJAbHz+ssoBAACcAwAADgAAAAAAAAABACAAAAAeAQAAZHJzL2Uyb0Rv&#10;Yy54bWxQSwUGAAAAAAYABgBZAQAAWgUAAAAA&#10;">
              <v:fill on="f" focussize="0,0"/>
              <v:stroke on="f"/>
              <v:imagedata o:title=""/>
              <o:lock v:ext="edit" aspectratio="f"/>
              <v:textbox inset="0mm,0mm,0mm,0mm" style="mso-fit-shape-to-text:t;">
                <w:txbxContent>
                  <w:p w14:paraId="779087E2">
                    <w:pPr>
                      <w:pStyle w:val="18"/>
                      <w:tabs>
                        <w:tab w:val="center" w:pos="4153"/>
                        <w:tab w:val="right" w:pos="8306"/>
                        <w:tab w:val="clear" w:pos="7143"/>
                        <w:tab w:val="clear" w:pos="14287"/>
                      </w:tabs>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r>
                      <w:rPr>
                        <w:rFonts w:hint="eastAsia"/>
                      </w:rP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6A2EF5">
    <w:pPr>
      <w:pStyle w:val="18"/>
      <w:framePr w:wrap="around" w:vAnchor="text" w:hAnchor="margin" w:xAlign="outside" w:y="1"/>
      <w:tabs>
        <w:tab w:val="center" w:pos="4153"/>
        <w:tab w:val="right" w:pos="8306"/>
        <w:tab w:val="clear" w:pos="7143"/>
        <w:tab w:val="clear" w:pos="14287"/>
      </w:tabs>
      <w:rPr>
        <w:rStyle w:val="35"/>
      </w:rPr>
    </w:pPr>
    <w:r>
      <w:fldChar w:fldCharType="begin"/>
    </w:r>
    <w:r>
      <w:rPr>
        <w:rStyle w:val="35"/>
      </w:rPr>
      <w:instrText xml:space="preserve">PAGE  </w:instrText>
    </w:r>
    <w:r>
      <w:fldChar w:fldCharType="end"/>
    </w:r>
  </w:p>
  <w:p w14:paraId="73137D69">
    <w:pPr>
      <w:pStyle w:val="18"/>
      <w:tabs>
        <w:tab w:val="center" w:pos="4153"/>
        <w:tab w:val="right" w:pos="8306"/>
        <w:tab w:val="clear" w:pos="7143"/>
        <w:tab w:val="clear" w:pos="14287"/>
      </w:tabs>
      <w:ind w:right="360" w:firstLine="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528620">
    <w:pPr>
      <w:pStyle w:val="131"/>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txbx>
                      <w:txbxContent>
                        <w:p w14:paraId="1A05BAC0">
                          <w:pPr>
                            <w:pStyle w:val="73"/>
                            <w:tabs>
                              <w:tab w:val="clear" w:pos="7143"/>
                              <w:tab w:val="clear" w:pos="14287"/>
                            </w:tabs>
                          </w:pPr>
                          <w:r>
                            <w:fldChar w:fldCharType="begin"/>
                          </w:r>
                          <w:r>
                            <w:instrText xml:space="preserve"> PAGE  \* MERGEFORMAT </w:instrText>
                          </w:r>
                          <w:r>
                            <w:fldChar w:fldCharType="separate"/>
                          </w:r>
                          <w:r>
                            <w:t>55</w:t>
                          </w:r>
                          <w:r>
                            <w:fldChar w:fldCharType="end"/>
                          </w:r>
                        </w:p>
                        <w:p w14:paraId="187B3092"/>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s0lY7tAAAAAFAQAADwAAAAAAAAABACAA&#10;AAAiAAAAZHJzL2Rvd25yZXYueG1sUEsBAhQAFAAAAAgAh07iQAg2Mu3cAQAAsAMAAA4AAAAAAAAA&#10;AQAgAAAAHwEAAGRycy9lMm9Eb2MueG1sUEsFBgAAAAAGAAYAWQEAAG0FAAAAAA==&#10;">
              <v:fill on="f" focussize="0,0"/>
              <v:stroke on="f" weight="0.5pt"/>
              <v:imagedata o:title=""/>
              <o:lock v:ext="edit" aspectratio="f"/>
              <v:textbox inset="0mm,0mm,0mm,0mm" style="mso-fit-shape-to-text:t;">
                <w:txbxContent>
                  <w:p w14:paraId="1A05BAC0">
                    <w:pPr>
                      <w:pStyle w:val="73"/>
                      <w:tabs>
                        <w:tab w:val="clear" w:pos="7143"/>
                        <w:tab w:val="clear" w:pos="14287"/>
                      </w:tabs>
                    </w:pPr>
                    <w:r>
                      <w:fldChar w:fldCharType="begin"/>
                    </w:r>
                    <w:r>
                      <w:instrText xml:space="preserve"> PAGE  \* MERGEFORMAT </w:instrText>
                    </w:r>
                    <w:r>
                      <w:fldChar w:fldCharType="separate"/>
                    </w:r>
                    <w:r>
                      <w:t>55</w:t>
                    </w:r>
                    <w:r>
                      <w:fldChar w:fldCharType="end"/>
                    </w:r>
                  </w:p>
                  <w:p w14:paraId="187B3092"/>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CA27E3">
    <w:pPr>
      <w:pStyle w:val="131"/>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txbx>
                      <w:txbxContent>
                        <w:p w14:paraId="613F632E">
                          <w:pPr>
                            <w:pStyle w:val="73"/>
                            <w:tabs>
                              <w:tab w:val="clear" w:pos="7143"/>
                              <w:tab w:val="clear" w:pos="14287"/>
                            </w:tabs>
                          </w:pPr>
                          <w:r>
                            <w:fldChar w:fldCharType="begin"/>
                          </w:r>
                          <w:r>
                            <w:instrText xml:space="preserve"> PAGE  \* MERGEFORMAT </w:instrText>
                          </w:r>
                          <w:r>
                            <w:fldChar w:fldCharType="separate"/>
                          </w:r>
                          <w:r>
                            <w:t>54</w:t>
                          </w:r>
                          <w:r>
                            <w:fldChar w:fldCharType="end"/>
                          </w:r>
                        </w:p>
                        <w:p w14:paraId="2B2F9ABC"/>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s0lY7tAAAAAFAQAADwAAAAAAAAABACAA&#10;AAAiAAAAZHJzL2Rvd25yZXYueG1sUEsBAhQAFAAAAAgAh07iQN99ctTcAQAAsAMAAA4AAAAAAAAA&#10;AQAgAAAAHwEAAGRycy9lMm9Eb2MueG1sUEsFBgAAAAAGAAYAWQEAAG0FAAAAAA==&#10;">
              <v:fill on="f" focussize="0,0"/>
              <v:stroke on="f" weight="0.5pt"/>
              <v:imagedata o:title=""/>
              <o:lock v:ext="edit" aspectratio="f"/>
              <v:textbox inset="0mm,0mm,0mm,0mm" style="mso-fit-shape-to-text:t;">
                <w:txbxContent>
                  <w:p w14:paraId="613F632E">
                    <w:pPr>
                      <w:pStyle w:val="73"/>
                      <w:tabs>
                        <w:tab w:val="clear" w:pos="7143"/>
                        <w:tab w:val="clear" w:pos="14287"/>
                      </w:tabs>
                    </w:pPr>
                    <w:r>
                      <w:fldChar w:fldCharType="begin"/>
                    </w:r>
                    <w:r>
                      <w:instrText xml:space="preserve"> PAGE  \* MERGEFORMAT </w:instrText>
                    </w:r>
                    <w:r>
                      <w:fldChar w:fldCharType="separate"/>
                    </w:r>
                    <w:r>
                      <w:t>54</w:t>
                    </w:r>
                    <w:r>
                      <w:fldChar w:fldCharType="end"/>
                    </w:r>
                  </w:p>
                  <w:p w14:paraId="2B2F9ABC"/>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D0ABAF">
    <w:pPr>
      <w:pStyle w:val="131"/>
      <w:jc w:val="center"/>
      <w:rPr>
        <w:b/>
        <w:i/>
      </w:rPr>
    </w:pPr>
    <w:r>
      <w:rPr>
        <w:sz w:val="20"/>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txbx>
                      <w:txbxContent>
                        <w:p w14:paraId="76160B87">
                          <w:pPr>
                            <w:pStyle w:val="73"/>
                            <w:tabs>
                              <w:tab w:val="clear" w:pos="7143"/>
                              <w:tab w:val="clear" w:pos="14287"/>
                            </w:tabs>
                          </w:pPr>
                          <w:r>
                            <w:fldChar w:fldCharType="begin"/>
                          </w:r>
                          <w:r>
                            <w:instrText xml:space="preserve"> PAGE  \* MERGEFORMAT </w:instrText>
                          </w:r>
                          <w:r>
                            <w:fldChar w:fldCharType="separate"/>
                          </w:r>
                          <w:r>
                            <w:t>73</w:t>
                          </w:r>
                          <w:r>
                            <w:fldChar w:fldCharType="end"/>
                          </w:r>
                        </w:p>
                        <w:p w14:paraId="4D9A1C9A"/>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CzSVju0AAAAAUBAAAPAAAAAAAAAAEAIAAA&#10;ACIAAABkcnMvZG93bnJldi54bWxQSwECFAAUAAAACACHTuJArUadddsBAACwAwAADgAAAAAAAAAB&#10;ACAAAAAfAQAAZHJzL2Uyb0RvYy54bWxQSwUGAAAAAAYABgBZAQAAbAUAAAAA&#10;">
              <v:fill on="f" focussize="0,0"/>
              <v:stroke on="f" weight="0.5pt"/>
              <v:imagedata o:title=""/>
              <o:lock v:ext="edit" aspectratio="f"/>
              <v:textbox inset="0mm,0mm,0mm,0mm" style="mso-fit-shape-to-text:t;">
                <w:txbxContent>
                  <w:p w14:paraId="76160B87">
                    <w:pPr>
                      <w:pStyle w:val="73"/>
                      <w:tabs>
                        <w:tab w:val="clear" w:pos="7143"/>
                        <w:tab w:val="clear" w:pos="14287"/>
                      </w:tabs>
                    </w:pPr>
                    <w:r>
                      <w:fldChar w:fldCharType="begin"/>
                    </w:r>
                    <w:r>
                      <w:instrText xml:space="preserve"> PAGE  \* MERGEFORMAT </w:instrText>
                    </w:r>
                    <w:r>
                      <w:fldChar w:fldCharType="separate"/>
                    </w:r>
                    <w:r>
                      <w:t>73</w:t>
                    </w:r>
                    <w:r>
                      <w:fldChar w:fldCharType="end"/>
                    </w:r>
                  </w:p>
                  <w:p w14:paraId="4D9A1C9A"/>
                </w:txbxContent>
              </v:textbox>
            </v:shape>
          </w:pict>
        </mc:Fallback>
      </mc:AlternateContent>
    </w:r>
    <w:r>
      <w:rPr>
        <w:b/>
        <w:i/>
        <w:sz w:val="20"/>
      </w:rPr>
      <w:t xml:space="preserve"> </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7518E7">
    <w:pPr>
      <w:pStyle w:val="131"/>
      <w:framePr w:wrap="around" w:vAnchor="text" w:hAnchor="margin" w:xAlign="center" w:y="1"/>
      <w:rPr>
        <w:rStyle w:val="151"/>
      </w:rPr>
    </w:pPr>
    <w:r>
      <w:fldChar w:fldCharType="begin"/>
    </w:r>
    <w:r>
      <w:rPr>
        <w:rStyle w:val="151"/>
      </w:rPr>
      <w:instrText xml:space="preserve">PAGE  </w:instrText>
    </w:r>
    <w:r>
      <w:fldChar w:fldCharType="separate"/>
    </w:r>
    <w:r>
      <w:rPr>
        <w:rStyle w:val="151"/>
      </w:rPr>
      <w:t>1</w:t>
    </w:r>
    <w:r>
      <w:fldChar w:fldCharType="end"/>
    </w:r>
  </w:p>
  <w:p w14:paraId="7B8339CC">
    <w:pPr>
      <w:pStyle w:val="13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5BD885">
    <w:pPr>
      <w:pStyle w:val="19"/>
      <w:pBdr>
        <w:bottom w:val="none" w:color="auto" w:sz="0" w:space="1"/>
      </w:pBdr>
      <w:tabs>
        <w:tab w:val="center" w:pos="4153"/>
        <w:tab w:val="right" w:pos="8306"/>
        <w:tab w:val="clear" w:pos="7143"/>
        <w:tab w:val="clear" w:pos="14287"/>
      </w:tabs>
      <w:rPr>
        <w:rFonts w:hint="eastAsia"/>
        <w:sz w:val="21"/>
        <w:szCs w:val="21"/>
      </w:rPr>
    </w:pPr>
    <w:r>
      <w:rPr>
        <w:rFonts w:hint="eastAsia"/>
        <w:sz w:val="21"/>
        <w:szCs w:val="21"/>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B6F7F4">
    <w:pPr>
      <w:pStyle w:val="155"/>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decimal"/>
      <w:lvlText w:val="%1"/>
      <w:lvlJc w:val="left"/>
      <w:pPr>
        <w:tabs>
          <w:tab w:val="left" w:pos="360"/>
        </w:tabs>
        <w:ind w:left="284" w:hanging="284"/>
      </w:pPr>
      <w:rPr>
        <w:rFonts w:ascii="Times New Roman" w:hAnsi="Times New Roman"/>
        <w:b/>
        <w:i w:val="0"/>
        <w:sz w:val="28"/>
      </w:rPr>
    </w:lvl>
    <w:lvl w:ilvl="1" w:tentative="0">
      <w:start w:val="1"/>
      <w:numFmt w:val="decimal"/>
      <w:pStyle w:val="229"/>
      <w:lvlText w:val="%1.%2"/>
      <w:lvlJc w:val="left"/>
      <w:pPr>
        <w:tabs>
          <w:tab w:val="left" w:pos="1021"/>
        </w:tabs>
        <w:ind w:left="1021" w:hanging="596"/>
      </w:pPr>
      <w:rPr>
        <w:rFonts w:ascii="Times New Roman" w:hAnsi="Times New Roman"/>
        <w:b/>
        <w:i w:val="0"/>
        <w:sz w:val="28"/>
      </w:rPr>
    </w:lvl>
    <w:lvl w:ilvl="2" w:tentative="0">
      <w:start w:val="1"/>
      <w:numFmt w:val="decimal"/>
      <w:lvlText w:val="%1.%2.%3"/>
      <w:lvlJc w:val="left"/>
      <w:pPr>
        <w:tabs>
          <w:tab w:val="left" w:pos="1588"/>
        </w:tabs>
        <w:ind w:left="1588" w:hanging="737"/>
      </w:pPr>
      <w:rPr>
        <w:rFonts w:ascii="Times New Roman" w:hAnsi="Times New Roman"/>
        <w:b/>
        <w:i w:val="0"/>
        <w:sz w:val="24"/>
      </w:rPr>
    </w:lvl>
    <w:lvl w:ilvl="3" w:tentative="0">
      <w:start w:val="1"/>
      <w:numFmt w:val="decimal"/>
      <w:lvlText w:val="%1.%2.%3.%4"/>
      <w:lvlJc w:val="left"/>
      <w:pPr>
        <w:tabs>
          <w:tab w:val="left" w:pos="2155"/>
        </w:tabs>
        <w:ind w:left="2155" w:hanging="1078"/>
      </w:pPr>
      <w:rPr>
        <w:rFonts w:ascii="Arial" w:hAnsi="Arial"/>
        <w:b w:val="0"/>
        <w:i w:val="0"/>
        <w:sz w:val="24"/>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1">
    <w:nsid w:val="BF205925"/>
    <w:multiLevelType w:val="multilevel"/>
    <w:tmpl w:val="BF205925"/>
    <w:lvl w:ilvl="0" w:tentative="0">
      <w:start w:val="1"/>
      <w:numFmt w:val="chineseCountingThousand"/>
      <w:suff w:val="space"/>
      <w:lvlText w:val="%1. "/>
      <w:lvlJc w:val="left"/>
      <w:pPr>
        <w:tabs>
          <w:tab w:val="left" w:pos="0"/>
        </w:tabs>
        <w:ind w:left="907" w:hanging="907"/>
      </w:pPr>
      <w:rPr>
        <w:rFonts w:hint="eastAsia"/>
      </w:rPr>
    </w:lvl>
    <w:lvl w:ilvl="1" w:tentative="0">
      <w:start w:val="1"/>
      <w:numFmt w:val="decimal"/>
      <w:suff w:val="space"/>
      <w:lvlText w:val="%1.%2 "/>
      <w:lvlJc w:val="left"/>
      <w:pPr>
        <w:tabs>
          <w:tab w:val="left" w:pos="0"/>
        </w:tabs>
        <w:ind w:left="794" w:hanging="794"/>
      </w:pPr>
    </w:lvl>
    <w:lvl w:ilvl="2" w:tentative="0">
      <w:start w:val="0"/>
      <w:numFmt w:val="decimal"/>
      <w:lvlText w:val=""/>
      <w:lvlJc w:val="left"/>
      <w:pPr>
        <w:tabs>
          <w:tab w:val="left" w:pos="360"/>
        </w:tabs>
        <w:ind w:left="0" w:firstLine="0"/>
      </w:pPr>
      <w:rPr>
        <w:rFonts w:cs="Times New Roman"/>
      </w:rPr>
    </w:lvl>
    <w:lvl w:ilvl="3" w:tentative="0">
      <w:start w:val="0"/>
      <w:numFmt w:val="decimal"/>
      <w:lvlText w:val=""/>
      <w:lvlJc w:val="left"/>
      <w:pPr>
        <w:tabs>
          <w:tab w:val="left" w:pos="360"/>
        </w:tabs>
        <w:ind w:left="0" w:firstLine="0"/>
      </w:pPr>
      <w:rPr>
        <w:rFonts w:cs="Times New Roman"/>
      </w:rPr>
    </w:lvl>
    <w:lvl w:ilvl="4" w:tentative="0">
      <w:start w:val="0"/>
      <w:numFmt w:val="decimal"/>
      <w:pStyle w:val="214"/>
      <w:lvlText w:val=""/>
      <w:lvlJc w:val="left"/>
      <w:pPr>
        <w:tabs>
          <w:tab w:val="left" w:pos="0"/>
        </w:tabs>
        <w:ind w:left="0" w:firstLine="0"/>
      </w:pPr>
      <w:rPr>
        <w:rFonts w:cs="Times New Roman"/>
      </w:rPr>
    </w:lvl>
    <w:lvl w:ilvl="5" w:tentative="0">
      <w:start w:val="0"/>
      <w:numFmt w:val="decimal"/>
      <w:lvlText w:val=""/>
      <w:lvlJc w:val="left"/>
      <w:pPr>
        <w:tabs>
          <w:tab w:val="left" w:pos="0"/>
        </w:tabs>
        <w:ind w:left="0" w:firstLine="0"/>
      </w:pPr>
      <w:rPr>
        <w:rFonts w:cs="Times New Roman"/>
      </w:rPr>
    </w:lvl>
    <w:lvl w:ilvl="6" w:tentative="0">
      <w:start w:val="0"/>
      <w:numFmt w:val="decimal"/>
      <w:lvlText w:val=""/>
      <w:lvlJc w:val="left"/>
      <w:pPr>
        <w:tabs>
          <w:tab w:val="left" w:pos="0"/>
        </w:tabs>
        <w:ind w:left="0" w:firstLine="0"/>
      </w:pPr>
      <w:rPr>
        <w:rFonts w:cs="Times New Roman"/>
      </w:rPr>
    </w:lvl>
    <w:lvl w:ilvl="7" w:tentative="0">
      <w:start w:val="0"/>
      <w:numFmt w:val="decimal"/>
      <w:lvlText w:val=""/>
      <w:lvlJc w:val="left"/>
      <w:pPr>
        <w:tabs>
          <w:tab w:val="left" w:pos="0"/>
        </w:tabs>
        <w:ind w:left="0" w:firstLine="0"/>
      </w:pPr>
      <w:rPr>
        <w:rFonts w:cs="Times New Roman"/>
      </w:rPr>
    </w:lvl>
    <w:lvl w:ilvl="8" w:tentative="0">
      <w:start w:val="0"/>
      <w:numFmt w:val="decimal"/>
      <w:lvlText w:val=""/>
      <w:lvlJc w:val="left"/>
      <w:pPr>
        <w:tabs>
          <w:tab w:val="left" w:pos="0"/>
        </w:tabs>
        <w:ind w:left="0" w:firstLine="0"/>
      </w:pPr>
      <w:rPr>
        <w:rFonts w:cs="Times New Roman"/>
      </w:rPr>
    </w:lvl>
  </w:abstractNum>
  <w:abstractNum w:abstractNumId="2">
    <w:nsid w:val="CF092B84"/>
    <w:multiLevelType w:val="multilevel"/>
    <w:tmpl w:val="CF092B84"/>
    <w:lvl w:ilvl="0" w:tentative="0">
      <w:start w:val="1"/>
      <w:numFmt w:val="upperLetter"/>
      <w:pStyle w:val="195"/>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3">
    <w:nsid w:val="0053208E"/>
    <w:multiLevelType w:val="multilevel"/>
    <w:tmpl w:val="0053208E"/>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146"/>
      <w:suff w:val="nothing"/>
      <w:lvlText w:val=""/>
      <w:lvlJc w:val="left"/>
      <w:pPr>
        <w:ind w:left="0" w:firstLine="0"/>
      </w:pPr>
      <w:rPr>
        <w:rFonts w:hint="eastAsia"/>
      </w:rPr>
    </w:lvl>
    <w:lvl w:ilvl="6" w:tentative="0">
      <w:start w:val="1"/>
      <w:numFmt w:val="decimal"/>
      <w:pStyle w:val="111"/>
      <w:suff w:val="nothing"/>
      <w:lvlText w:val=""/>
      <w:lvlJc w:val="left"/>
      <w:pPr>
        <w:ind w:left="0" w:firstLine="0"/>
      </w:pPr>
      <w:rPr>
        <w:rFonts w:hint="eastAsia"/>
      </w:rPr>
    </w:lvl>
    <w:lvl w:ilvl="7" w:tentative="0">
      <w:start w:val="1"/>
      <w:numFmt w:val="decimal"/>
      <w:pStyle w:val="140"/>
      <w:suff w:val="nothing"/>
      <w:lvlText w:val=""/>
      <w:lvlJc w:val="left"/>
      <w:pPr>
        <w:ind w:left="0" w:firstLine="0"/>
      </w:pPr>
      <w:rPr>
        <w:rFonts w:hint="eastAsia"/>
      </w:rPr>
    </w:lvl>
    <w:lvl w:ilvl="8" w:tentative="0">
      <w:start w:val="1"/>
      <w:numFmt w:val="decimal"/>
      <w:pStyle w:val="179"/>
      <w:suff w:val="nothing"/>
      <w:lvlText w:val=""/>
      <w:lvlJc w:val="left"/>
      <w:pPr>
        <w:ind w:left="0" w:firstLine="0"/>
      </w:pPr>
      <w:rPr>
        <w:rFonts w:hint="eastAsia"/>
      </w:rPr>
    </w:lvl>
  </w:abstractNum>
  <w:abstractNum w:abstractNumId="4">
    <w:nsid w:val="59ADCABA"/>
    <w:multiLevelType w:val="multilevel"/>
    <w:tmpl w:val="59ADCABA"/>
    <w:lvl w:ilvl="0" w:tentative="0">
      <w:start w:val="1"/>
      <w:numFmt w:val="decimal"/>
      <w:pStyle w:val="202"/>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5">
    <w:nsid w:val="7ADBAB92"/>
    <w:multiLevelType w:val="singleLevel"/>
    <w:tmpl w:val="7ADBAB92"/>
    <w:lvl w:ilvl="0" w:tentative="0">
      <w:start w:val="36"/>
      <w:numFmt w:val="decimal"/>
      <w:suff w:val="nothing"/>
      <w:lvlText w:val="%1、"/>
      <w:lvlJc w:val="left"/>
    </w:lvl>
  </w:abstractNum>
  <w:num w:numId="1">
    <w:abstractNumId w:val="3"/>
  </w:num>
  <w:num w:numId="2">
    <w:abstractNumId w:val="2"/>
  </w:num>
  <w:num w:numId="3">
    <w:abstractNumId w:val="4"/>
  </w:num>
  <w:num w:numId="4">
    <w:abstractNumId w:val="1"/>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hdrShapeDefaults>
    <o:shapelayout v:ext="edit">
      <o:idmap v:ext="edit" data="3,4"/>
    </o:shapelayout>
  </w:hdrShapeDefault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A74BD2"/>
    <w:rsid w:val="01304863"/>
    <w:rsid w:val="01695955"/>
    <w:rsid w:val="020363E0"/>
    <w:rsid w:val="025A704C"/>
    <w:rsid w:val="027A0050"/>
    <w:rsid w:val="02954528"/>
    <w:rsid w:val="02C44E0D"/>
    <w:rsid w:val="03FD4132"/>
    <w:rsid w:val="042B2A2D"/>
    <w:rsid w:val="046E3282"/>
    <w:rsid w:val="049043F2"/>
    <w:rsid w:val="04B769D7"/>
    <w:rsid w:val="04C74740"/>
    <w:rsid w:val="04DE343D"/>
    <w:rsid w:val="05544226"/>
    <w:rsid w:val="0662756F"/>
    <w:rsid w:val="06CD24E2"/>
    <w:rsid w:val="06D86978"/>
    <w:rsid w:val="06FC0A47"/>
    <w:rsid w:val="07351E35"/>
    <w:rsid w:val="07460AAC"/>
    <w:rsid w:val="075410AD"/>
    <w:rsid w:val="07746E01"/>
    <w:rsid w:val="077931EE"/>
    <w:rsid w:val="07C02605"/>
    <w:rsid w:val="0841266E"/>
    <w:rsid w:val="08D40CBE"/>
    <w:rsid w:val="08E91129"/>
    <w:rsid w:val="093F0D49"/>
    <w:rsid w:val="0983332C"/>
    <w:rsid w:val="09C72FC0"/>
    <w:rsid w:val="09E85885"/>
    <w:rsid w:val="0A21777C"/>
    <w:rsid w:val="0A397E8E"/>
    <w:rsid w:val="0BC1013B"/>
    <w:rsid w:val="0BFE313E"/>
    <w:rsid w:val="0D1D3A97"/>
    <w:rsid w:val="0D505C1B"/>
    <w:rsid w:val="0D8B27AF"/>
    <w:rsid w:val="0DBA7538"/>
    <w:rsid w:val="0F5A3D8A"/>
    <w:rsid w:val="0F5F5CA1"/>
    <w:rsid w:val="0F983903"/>
    <w:rsid w:val="0FE73EE9"/>
    <w:rsid w:val="0FEB4EDD"/>
    <w:rsid w:val="10C56F1A"/>
    <w:rsid w:val="10D17073"/>
    <w:rsid w:val="11965BC6"/>
    <w:rsid w:val="11CE710E"/>
    <w:rsid w:val="120726C5"/>
    <w:rsid w:val="121D602C"/>
    <w:rsid w:val="123762E8"/>
    <w:rsid w:val="12432EA0"/>
    <w:rsid w:val="127C300E"/>
    <w:rsid w:val="13A22600"/>
    <w:rsid w:val="13AF2F6F"/>
    <w:rsid w:val="13F15336"/>
    <w:rsid w:val="13F41A5D"/>
    <w:rsid w:val="14117786"/>
    <w:rsid w:val="143E4A1F"/>
    <w:rsid w:val="1464600E"/>
    <w:rsid w:val="15B50D11"/>
    <w:rsid w:val="165312B8"/>
    <w:rsid w:val="16B34B25"/>
    <w:rsid w:val="16B72867"/>
    <w:rsid w:val="17C0399D"/>
    <w:rsid w:val="18C4126B"/>
    <w:rsid w:val="18D45952"/>
    <w:rsid w:val="19052FB1"/>
    <w:rsid w:val="191C10A7"/>
    <w:rsid w:val="19722A75"/>
    <w:rsid w:val="19A22E07"/>
    <w:rsid w:val="19E03E83"/>
    <w:rsid w:val="1A7D40A7"/>
    <w:rsid w:val="1AD27AA1"/>
    <w:rsid w:val="1B5B3253"/>
    <w:rsid w:val="1B9E2247"/>
    <w:rsid w:val="1C306D44"/>
    <w:rsid w:val="1D2D5631"/>
    <w:rsid w:val="1D4B1F5B"/>
    <w:rsid w:val="1F5367A6"/>
    <w:rsid w:val="1F7D3F22"/>
    <w:rsid w:val="200B3900"/>
    <w:rsid w:val="20360CA0"/>
    <w:rsid w:val="204A455D"/>
    <w:rsid w:val="20D21791"/>
    <w:rsid w:val="21DA38AD"/>
    <w:rsid w:val="2293677A"/>
    <w:rsid w:val="22BB548D"/>
    <w:rsid w:val="22ED45D8"/>
    <w:rsid w:val="22F62969"/>
    <w:rsid w:val="22FF79B8"/>
    <w:rsid w:val="23502079"/>
    <w:rsid w:val="23C414C2"/>
    <w:rsid w:val="241035B6"/>
    <w:rsid w:val="24303C58"/>
    <w:rsid w:val="24482D50"/>
    <w:rsid w:val="2532788A"/>
    <w:rsid w:val="26BA09C3"/>
    <w:rsid w:val="26C703C3"/>
    <w:rsid w:val="26DB7EAB"/>
    <w:rsid w:val="26FD2518"/>
    <w:rsid w:val="273B094A"/>
    <w:rsid w:val="279462AC"/>
    <w:rsid w:val="279B5C89"/>
    <w:rsid w:val="28AB7D51"/>
    <w:rsid w:val="29710248"/>
    <w:rsid w:val="2A151926"/>
    <w:rsid w:val="2A681383"/>
    <w:rsid w:val="2AED28A3"/>
    <w:rsid w:val="2B930F38"/>
    <w:rsid w:val="2C602C01"/>
    <w:rsid w:val="2D5D4FB9"/>
    <w:rsid w:val="2D6556EA"/>
    <w:rsid w:val="2E060188"/>
    <w:rsid w:val="2E2C2B59"/>
    <w:rsid w:val="2F895CB1"/>
    <w:rsid w:val="2FD176D3"/>
    <w:rsid w:val="2FDB378B"/>
    <w:rsid w:val="2FFB336C"/>
    <w:rsid w:val="3034062C"/>
    <w:rsid w:val="307229AC"/>
    <w:rsid w:val="314174A5"/>
    <w:rsid w:val="320E382B"/>
    <w:rsid w:val="32FF361A"/>
    <w:rsid w:val="33501C21"/>
    <w:rsid w:val="33527747"/>
    <w:rsid w:val="33B2468A"/>
    <w:rsid w:val="34243719"/>
    <w:rsid w:val="34AC2E87"/>
    <w:rsid w:val="358C3BA0"/>
    <w:rsid w:val="36DA0180"/>
    <w:rsid w:val="36DA1F2E"/>
    <w:rsid w:val="36F01AF3"/>
    <w:rsid w:val="37184804"/>
    <w:rsid w:val="372A4E59"/>
    <w:rsid w:val="37620175"/>
    <w:rsid w:val="37E52224"/>
    <w:rsid w:val="3814321D"/>
    <w:rsid w:val="3821593A"/>
    <w:rsid w:val="38237904"/>
    <w:rsid w:val="38390ED6"/>
    <w:rsid w:val="38C028D3"/>
    <w:rsid w:val="393C406D"/>
    <w:rsid w:val="3986639D"/>
    <w:rsid w:val="39BD1693"/>
    <w:rsid w:val="3A490B50"/>
    <w:rsid w:val="3B163750"/>
    <w:rsid w:val="3C224794"/>
    <w:rsid w:val="3C2B6D87"/>
    <w:rsid w:val="3CAC27C3"/>
    <w:rsid w:val="3D0E0B83"/>
    <w:rsid w:val="3DD82F3F"/>
    <w:rsid w:val="3EB97CA3"/>
    <w:rsid w:val="3EC534C3"/>
    <w:rsid w:val="3EC538AA"/>
    <w:rsid w:val="3F827606"/>
    <w:rsid w:val="404D1D57"/>
    <w:rsid w:val="41432535"/>
    <w:rsid w:val="41602848"/>
    <w:rsid w:val="425375D0"/>
    <w:rsid w:val="42A81132"/>
    <w:rsid w:val="430B7913"/>
    <w:rsid w:val="436332AB"/>
    <w:rsid w:val="43AB7EE1"/>
    <w:rsid w:val="43F263DD"/>
    <w:rsid w:val="44421112"/>
    <w:rsid w:val="45423E2F"/>
    <w:rsid w:val="45611A6C"/>
    <w:rsid w:val="45725278"/>
    <w:rsid w:val="457E749F"/>
    <w:rsid w:val="45941E41"/>
    <w:rsid w:val="45D67D64"/>
    <w:rsid w:val="45E80053"/>
    <w:rsid w:val="46164604"/>
    <w:rsid w:val="47287D84"/>
    <w:rsid w:val="476475F1"/>
    <w:rsid w:val="48802209"/>
    <w:rsid w:val="48B620CF"/>
    <w:rsid w:val="48E41C6B"/>
    <w:rsid w:val="499163F3"/>
    <w:rsid w:val="49DE7B2F"/>
    <w:rsid w:val="4BB548C0"/>
    <w:rsid w:val="4BF90C50"/>
    <w:rsid w:val="4C562753"/>
    <w:rsid w:val="4C5E51E0"/>
    <w:rsid w:val="4CE03BBE"/>
    <w:rsid w:val="4D36558C"/>
    <w:rsid w:val="4D875DE8"/>
    <w:rsid w:val="4D9F5F4F"/>
    <w:rsid w:val="4E600B13"/>
    <w:rsid w:val="50EE528F"/>
    <w:rsid w:val="534E5125"/>
    <w:rsid w:val="53A36B1C"/>
    <w:rsid w:val="55833339"/>
    <w:rsid w:val="561B17C3"/>
    <w:rsid w:val="57C32112"/>
    <w:rsid w:val="57C77E54"/>
    <w:rsid w:val="57EF4CB5"/>
    <w:rsid w:val="581A4428"/>
    <w:rsid w:val="58592953"/>
    <w:rsid w:val="58816255"/>
    <w:rsid w:val="59044790"/>
    <w:rsid w:val="59584A35"/>
    <w:rsid w:val="59B30690"/>
    <w:rsid w:val="5A93401E"/>
    <w:rsid w:val="5AA70AF2"/>
    <w:rsid w:val="5C381321"/>
    <w:rsid w:val="5C6C2D78"/>
    <w:rsid w:val="5CB43A0C"/>
    <w:rsid w:val="5D8D2FA6"/>
    <w:rsid w:val="5E394EDC"/>
    <w:rsid w:val="5EDC2437"/>
    <w:rsid w:val="5F1A4CEF"/>
    <w:rsid w:val="5FC55B72"/>
    <w:rsid w:val="5FFF5CB2"/>
    <w:rsid w:val="602D6CC3"/>
    <w:rsid w:val="60820BB7"/>
    <w:rsid w:val="60E5174A"/>
    <w:rsid w:val="60F8107F"/>
    <w:rsid w:val="61366456"/>
    <w:rsid w:val="619C4100"/>
    <w:rsid w:val="61A92379"/>
    <w:rsid w:val="61FB0E26"/>
    <w:rsid w:val="625978FB"/>
    <w:rsid w:val="62C51434"/>
    <w:rsid w:val="62ED6FF0"/>
    <w:rsid w:val="6423491D"/>
    <w:rsid w:val="647C1FC7"/>
    <w:rsid w:val="64E14E91"/>
    <w:rsid w:val="64E948B9"/>
    <w:rsid w:val="650A312E"/>
    <w:rsid w:val="657D7DA4"/>
    <w:rsid w:val="65EB2F60"/>
    <w:rsid w:val="666B3529"/>
    <w:rsid w:val="6720747F"/>
    <w:rsid w:val="679A4C3E"/>
    <w:rsid w:val="68420E31"/>
    <w:rsid w:val="68AB4C28"/>
    <w:rsid w:val="693764BC"/>
    <w:rsid w:val="69B47B0D"/>
    <w:rsid w:val="69FE05F4"/>
    <w:rsid w:val="6A0D5B9B"/>
    <w:rsid w:val="6A6E56C5"/>
    <w:rsid w:val="6AAB0F10"/>
    <w:rsid w:val="6AC267DC"/>
    <w:rsid w:val="6B120F8F"/>
    <w:rsid w:val="6B5F1CFB"/>
    <w:rsid w:val="6B6F63E1"/>
    <w:rsid w:val="6BBA6733"/>
    <w:rsid w:val="6BC73B27"/>
    <w:rsid w:val="6CA36342"/>
    <w:rsid w:val="6CAF47EE"/>
    <w:rsid w:val="6CD56718"/>
    <w:rsid w:val="6D2D20B0"/>
    <w:rsid w:val="6E333449"/>
    <w:rsid w:val="6E61112C"/>
    <w:rsid w:val="6E9F0D8B"/>
    <w:rsid w:val="6EFF182A"/>
    <w:rsid w:val="6F1E1715"/>
    <w:rsid w:val="6F305E87"/>
    <w:rsid w:val="6F4638FD"/>
    <w:rsid w:val="6F765F90"/>
    <w:rsid w:val="6F9E54E7"/>
    <w:rsid w:val="6FA36659"/>
    <w:rsid w:val="6FC50CC6"/>
    <w:rsid w:val="6FE53D7B"/>
    <w:rsid w:val="701B2694"/>
    <w:rsid w:val="70265F41"/>
    <w:rsid w:val="704A2F79"/>
    <w:rsid w:val="71847896"/>
    <w:rsid w:val="71AD1A11"/>
    <w:rsid w:val="720158B9"/>
    <w:rsid w:val="72325E36"/>
    <w:rsid w:val="724E6D50"/>
    <w:rsid w:val="72600832"/>
    <w:rsid w:val="726F4F19"/>
    <w:rsid w:val="72D2660D"/>
    <w:rsid w:val="734E4B2E"/>
    <w:rsid w:val="735004C1"/>
    <w:rsid w:val="74CF1C9F"/>
    <w:rsid w:val="74DB0643"/>
    <w:rsid w:val="75587EE6"/>
    <w:rsid w:val="755C0911"/>
    <w:rsid w:val="757E6EDC"/>
    <w:rsid w:val="75F61BD9"/>
    <w:rsid w:val="76516E0F"/>
    <w:rsid w:val="77260AF8"/>
    <w:rsid w:val="77C8615C"/>
    <w:rsid w:val="77E617D9"/>
    <w:rsid w:val="78B611AB"/>
    <w:rsid w:val="78C935D5"/>
    <w:rsid w:val="790C526F"/>
    <w:rsid w:val="795C61F7"/>
    <w:rsid w:val="79E17320"/>
    <w:rsid w:val="7A28432B"/>
    <w:rsid w:val="7A30541F"/>
    <w:rsid w:val="7A4535D5"/>
    <w:rsid w:val="7AC8152C"/>
    <w:rsid w:val="7AF00B93"/>
    <w:rsid w:val="7B3867F0"/>
    <w:rsid w:val="7B7D06A6"/>
    <w:rsid w:val="7BFE17E7"/>
    <w:rsid w:val="7C9376EC"/>
    <w:rsid w:val="7D091969"/>
    <w:rsid w:val="7D707714"/>
    <w:rsid w:val="7DC720AD"/>
    <w:rsid w:val="7E553215"/>
    <w:rsid w:val="7ED625A7"/>
    <w:rsid w:val="7EED169F"/>
    <w:rsid w:val="7F484F35"/>
    <w:rsid w:val="7F5259A6"/>
    <w:rsid w:val="7F65392B"/>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0" w:semiHidden="0" w:name="Strong"/>
    <w:lsdException w:qFormat="1" w:unhideWhenUsed="0" w:uiPriority="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185"/>
    <w:qFormat/>
    <w:uiPriority w:val="0"/>
    <w:pPr>
      <w:widowControl w:val="0"/>
      <w:jc w:val="both"/>
    </w:pPr>
    <w:rPr>
      <w:rFonts w:hint="default" w:ascii="Times New Roman" w:hAnsi="Times New Roman" w:eastAsia="宋体" w:cs="Times New Roman"/>
      <w:sz w:val="21"/>
      <w:szCs w:val="22"/>
      <w:lang w:val="en-US" w:eastAsia="zh-CN" w:bidi="ar-SA"/>
    </w:rPr>
  </w:style>
  <w:style w:type="paragraph" w:styleId="2">
    <w:name w:val="heading 1"/>
    <w:basedOn w:val="1"/>
    <w:next w:val="1"/>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unhideWhenUsed/>
    <w:qFormat/>
    <w:uiPriority w:val="9"/>
    <w:pPr>
      <w:keepNext/>
      <w:keepLines/>
      <w:spacing w:before="320" w:after="200"/>
      <w:outlineLvl w:val="8"/>
    </w:pPr>
    <w:rPr>
      <w:rFonts w:ascii="Arial" w:hAnsi="Arial" w:eastAsia="Arial" w:cs="Arial"/>
      <w:i/>
      <w:iCs/>
      <w:sz w:val="21"/>
      <w:szCs w:val="21"/>
    </w:rPr>
  </w:style>
  <w:style w:type="character" w:default="1" w:styleId="32">
    <w:name w:val="Default Paragraph Font"/>
    <w:semiHidden/>
    <w:unhideWhenUsed/>
    <w:qFormat/>
    <w:uiPriority w:val="1"/>
  </w:style>
  <w:style w:type="table" w:default="1" w:styleId="30">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Body Text"/>
    <w:basedOn w:val="1"/>
    <w:next w:val="1"/>
    <w:qFormat/>
    <w:uiPriority w:val="0"/>
    <w:rPr>
      <w:rFonts w:ascii="金山简黑体" w:hAnsi="Courier New" w:eastAsia="金山简黑体"/>
      <w:b/>
      <w:spacing w:val="-8"/>
      <w:sz w:val="44"/>
      <w:szCs w:val="20"/>
    </w:rPr>
  </w:style>
  <w:style w:type="paragraph" w:styleId="14">
    <w:name w:val="toc 5"/>
    <w:basedOn w:val="1"/>
    <w:next w:val="1"/>
    <w:unhideWhenUsed/>
    <w:qFormat/>
    <w:uiPriority w:val="39"/>
    <w:pPr>
      <w:spacing w:after="57"/>
      <w:ind w:left="1134" w:right="0" w:firstLine="0"/>
    </w:pPr>
  </w:style>
  <w:style w:type="paragraph" w:styleId="15">
    <w:name w:val="toc 3"/>
    <w:basedOn w:val="1"/>
    <w:next w:val="1"/>
    <w:unhideWhenUsed/>
    <w:qFormat/>
    <w:uiPriority w:val="39"/>
    <w:pPr>
      <w:spacing w:after="57"/>
      <w:ind w:left="567" w:right="0" w:firstLine="0"/>
    </w:pPr>
  </w:style>
  <w:style w:type="paragraph" w:styleId="16">
    <w:name w:val="toc 8"/>
    <w:basedOn w:val="1"/>
    <w:next w:val="1"/>
    <w:unhideWhenUsed/>
    <w:qFormat/>
    <w:uiPriority w:val="39"/>
    <w:pPr>
      <w:spacing w:after="57"/>
      <w:ind w:left="1984" w:right="0" w:firstLine="0"/>
    </w:pPr>
  </w:style>
  <w:style w:type="paragraph" w:styleId="17">
    <w:name w:val="endnote text"/>
    <w:basedOn w:val="1"/>
    <w:semiHidden/>
    <w:unhideWhenUsed/>
    <w:qFormat/>
    <w:uiPriority w:val="99"/>
    <w:pPr>
      <w:spacing w:after="0" w:line="240" w:lineRule="auto"/>
    </w:pPr>
    <w:rPr>
      <w:sz w:val="20"/>
    </w:rPr>
  </w:style>
  <w:style w:type="paragraph" w:styleId="18">
    <w:name w:val="footer"/>
    <w:basedOn w:val="1"/>
    <w:unhideWhenUsed/>
    <w:qFormat/>
    <w:uiPriority w:val="99"/>
    <w:pPr>
      <w:tabs>
        <w:tab w:val="center" w:pos="7143"/>
        <w:tab w:val="right" w:pos="14287"/>
      </w:tabs>
      <w:spacing w:after="0" w:line="240" w:lineRule="auto"/>
    </w:pPr>
  </w:style>
  <w:style w:type="paragraph" w:styleId="19">
    <w:name w:val="header"/>
    <w:basedOn w:val="1"/>
    <w:unhideWhenUsed/>
    <w:qFormat/>
    <w:uiPriority w:val="99"/>
    <w:pPr>
      <w:tabs>
        <w:tab w:val="center" w:pos="7143"/>
        <w:tab w:val="right" w:pos="14287"/>
      </w:tabs>
      <w:spacing w:after="0" w:line="240" w:lineRule="auto"/>
    </w:pPr>
  </w:style>
  <w:style w:type="paragraph" w:styleId="20">
    <w:name w:val="toc 1"/>
    <w:basedOn w:val="1"/>
    <w:next w:val="1"/>
    <w:unhideWhenUsed/>
    <w:qFormat/>
    <w:uiPriority w:val="39"/>
    <w:pPr>
      <w:spacing w:after="57"/>
      <w:ind w:left="0" w:right="0" w:firstLine="0"/>
    </w:pPr>
  </w:style>
  <w:style w:type="paragraph" w:styleId="21">
    <w:name w:val="toc 4"/>
    <w:basedOn w:val="1"/>
    <w:next w:val="1"/>
    <w:unhideWhenUsed/>
    <w:qFormat/>
    <w:uiPriority w:val="39"/>
    <w:pPr>
      <w:spacing w:after="57"/>
      <w:ind w:left="850" w:right="0" w:firstLine="0"/>
    </w:pPr>
  </w:style>
  <w:style w:type="paragraph" w:styleId="22">
    <w:name w:val="Subtitle"/>
    <w:basedOn w:val="1"/>
    <w:next w:val="1"/>
    <w:qFormat/>
    <w:uiPriority w:val="11"/>
    <w:pPr>
      <w:spacing w:before="200" w:after="200"/>
    </w:pPr>
    <w:rPr>
      <w:sz w:val="24"/>
      <w:szCs w:val="24"/>
    </w:rPr>
  </w:style>
  <w:style w:type="paragraph" w:styleId="23">
    <w:name w:val="footnote text"/>
    <w:basedOn w:val="1"/>
    <w:semiHidden/>
    <w:unhideWhenUsed/>
    <w:qFormat/>
    <w:uiPriority w:val="99"/>
    <w:pPr>
      <w:spacing w:after="40" w:line="240" w:lineRule="auto"/>
    </w:pPr>
    <w:rPr>
      <w:sz w:val="18"/>
    </w:rPr>
  </w:style>
  <w:style w:type="paragraph" w:styleId="24">
    <w:name w:val="toc 6"/>
    <w:basedOn w:val="1"/>
    <w:next w:val="1"/>
    <w:unhideWhenUsed/>
    <w:qFormat/>
    <w:uiPriority w:val="39"/>
    <w:pPr>
      <w:spacing w:after="57"/>
      <w:ind w:left="1417" w:right="0" w:firstLine="0"/>
    </w:pPr>
  </w:style>
  <w:style w:type="paragraph" w:styleId="25">
    <w:name w:val="table of figures"/>
    <w:basedOn w:val="1"/>
    <w:next w:val="1"/>
    <w:unhideWhenUsed/>
    <w:qFormat/>
    <w:uiPriority w:val="99"/>
    <w:pPr>
      <w:spacing w:after="0" w:afterAutospacing="0"/>
    </w:pPr>
  </w:style>
  <w:style w:type="paragraph" w:styleId="26">
    <w:name w:val="toc 2"/>
    <w:basedOn w:val="1"/>
    <w:next w:val="1"/>
    <w:unhideWhenUsed/>
    <w:qFormat/>
    <w:uiPriority w:val="39"/>
    <w:pPr>
      <w:spacing w:after="57"/>
      <w:ind w:left="283" w:right="0" w:firstLine="0"/>
    </w:pPr>
  </w:style>
  <w:style w:type="paragraph" w:styleId="27">
    <w:name w:val="toc 9"/>
    <w:basedOn w:val="1"/>
    <w:next w:val="1"/>
    <w:unhideWhenUsed/>
    <w:qFormat/>
    <w:uiPriority w:val="39"/>
    <w:pPr>
      <w:spacing w:after="57"/>
      <w:ind w:left="2268" w:right="0" w:firstLine="0"/>
    </w:pPr>
  </w:style>
  <w:style w:type="paragraph" w:styleId="28">
    <w:name w:val="Normal (Web)"/>
    <w:basedOn w:val="1"/>
    <w:semiHidden/>
    <w:unhideWhenUsed/>
    <w:qFormat/>
    <w:uiPriority w:val="99"/>
    <w:pPr>
      <w:pBdr>
        <w:top w:val="none" w:color="auto" w:sz="0" w:space="0"/>
        <w:left w:val="none" w:color="auto" w:sz="0" w:space="0"/>
        <w:bottom w:val="none" w:color="auto" w:sz="0" w:space="0"/>
        <w:right w:val="none" w:color="auto" w:sz="0" w:space="0"/>
      </w:pBdr>
      <w:spacing w:before="0" w:beforeAutospacing="0" w:after="0" w:afterAutospacing="0"/>
      <w:ind w:left="0" w:right="0"/>
      <w:jc w:val="left"/>
    </w:pPr>
    <w:rPr>
      <w:kern w:val="0"/>
      <w:sz w:val="24"/>
      <w:lang w:val="en-US" w:eastAsia="zh-CN" w:bidi="ar"/>
    </w:rPr>
  </w:style>
  <w:style w:type="paragraph" w:styleId="29">
    <w:name w:val="Title"/>
    <w:basedOn w:val="1"/>
    <w:next w:val="1"/>
    <w:qFormat/>
    <w:uiPriority w:val="10"/>
    <w:pPr>
      <w:spacing w:before="300" w:after="200"/>
      <w:contextualSpacing/>
    </w:pPr>
    <w:rPr>
      <w:sz w:val="48"/>
      <w:szCs w:val="48"/>
    </w:rPr>
  </w:style>
  <w:style w:type="table" w:styleId="31">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3">
    <w:name w:val="Strong"/>
    <w:basedOn w:val="32"/>
    <w:qFormat/>
    <w:uiPriority w:val="0"/>
    <w:rPr>
      <w:b/>
    </w:rPr>
  </w:style>
  <w:style w:type="character" w:styleId="34">
    <w:name w:val="endnote reference"/>
    <w:semiHidden/>
    <w:unhideWhenUsed/>
    <w:qFormat/>
    <w:uiPriority w:val="99"/>
    <w:rPr>
      <w:vertAlign w:val="superscript"/>
    </w:rPr>
  </w:style>
  <w:style w:type="character" w:styleId="35">
    <w:name w:val="page number"/>
    <w:basedOn w:val="32"/>
    <w:qFormat/>
    <w:uiPriority w:val="0"/>
  </w:style>
  <w:style w:type="character" w:styleId="36">
    <w:name w:val="FollowedHyperlink"/>
    <w:basedOn w:val="32"/>
    <w:semiHidden/>
    <w:unhideWhenUsed/>
    <w:qFormat/>
    <w:uiPriority w:val="99"/>
    <w:rPr>
      <w:color w:val="333333"/>
      <w:u w:val="none"/>
    </w:rPr>
  </w:style>
  <w:style w:type="character" w:styleId="37">
    <w:name w:val="Emphasis"/>
    <w:qFormat/>
    <w:uiPriority w:val="0"/>
    <w:rPr>
      <w:i/>
    </w:rPr>
  </w:style>
  <w:style w:type="character" w:styleId="38">
    <w:name w:val="Hyperlink"/>
    <w:unhideWhenUsed/>
    <w:qFormat/>
    <w:uiPriority w:val="99"/>
    <w:rPr>
      <w:color w:val="0000FF" w:themeColor="hyperlink"/>
      <w:u w:val="single"/>
      <w14:textFill>
        <w14:solidFill>
          <w14:schemeClr w14:val="hlink"/>
        </w14:solidFill>
      </w14:textFill>
    </w:rPr>
  </w:style>
  <w:style w:type="character" w:styleId="39">
    <w:name w:val="footnote reference"/>
    <w:unhideWhenUsed/>
    <w:qFormat/>
    <w:uiPriority w:val="99"/>
    <w:rPr>
      <w:vertAlign w:val="superscript"/>
    </w:rPr>
  </w:style>
  <w:style w:type="paragraph" w:customStyle="1" w:styleId="40">
    <w:name w:val="Default"/>
    <w:qFormat/>
    <w:uiPriority w:val="99"/>
    <w:pPr>
      <w:widowControl w:val="0"/>
    </w:pPr>
    <w:rPr>
      <w:rFonts w:hint="default" w:ascii="MS Mincho" w:hAnsi="Calibri" w:eastAsia="MS Mincho" w:cs="Times New Roman"/>
      <w:color w:val="000000"/>
      <w:sz w:val="24"/>
      <w:szCs w:val="24"/>
      <w:lang w:val="en-US" w:eastAsia="zh-CN" w:bidi="ar-SA"/>
    </w:rPr>
  </w:style>
  <w:style w:type="paragraph" w:customStyle="1" w:styleId="41">
    <w:name w:val="标题 111"/>
    <w:basedOn w:val="1"/>
    <w:next w:val="1"/>
    <w:link w:val="52"/>
    <w:qFormat/>
    <w:uiPriority w:val="9"/>
    <w:pPr>
      <w:keepNext/>
      <w:keepLines/>
      <w:spacing w:before="480" w:after="200"/>
      <w:outlineLvl w:val="0"/>
    </w:pPr>
    <w:rPr>
      <w:rFonts w:ascii="Arial" w:hAnsi="Arial" w:eastAsia="Arial" w:cs="Arial"/>
      <w:sz w:val="40"/>
      <w:szCs w:val="40"/>
    </w:rPr>
  </w:style>
  <w:style w:type="paragraph" w:customStyle="1" w:styleId="42">
    <w:name w:val="标题 212"/>
    <w:basedOn w:val="1"/>
    <w:next w:val="1"/>
    <w:link w:val="53"/>
    <w:unhideWhenUsed/>
    <w:qFormat/>
    <w:uiPriority w:val="9"/>
    <w:pPr>
      <w:keepNext/>
      <w:keepLines/>
      <w:spacing w:before="360" w:after="200"/>
      <w:outlineLvl w:val="1"/>
    </w:pPr>
    <w:rPr>
      <w:rFonts w:ascii="Arial" w:hAnsi="Arial" w:eastAsia="Arial" w:cs="Arial"/>
      <w:sz w:val="34"/>
    </w:rPr>
  </w:style>
  <w:style w:type="paragraph" w:customStyle="1" w:styleId="43">
    <w:name w:val="标题 311"/>
    <w:basedOn w:val="1"/>
    <w:next w:val="1"/>
    <w:link w:val="54"/>
    <w:unhideWhenUsed/>
    <w:qFormat/>
    <w:uiPriority w:val="9"/>
    <w:pPr>
      <w:keepNext/>
      <w:keepLines/>
      <w:spacing w:before="320" w:after="200"/>
      <w:outlineLvl w:val="2"/>
    </w:pPr>
    <w:rPr>
      <w:rFonts w:ascii="Arial" w:hAnsi="Arial" w:eastAsia="Arial" w:cs="Arial"/>
      <w:sz w:val="30"/>
      <w:szCs w:val="30"/>
    </w:rPr>
  </w:style>
  <w:style w:type="paragraph" w:customStyle="1" w:styleId="44">
    <w:name w:val="标题 411"/>
    <w:basedOn w:val="1"/>
    <w:next w:val="1"/>
    <w:link w:val="55"/>
    <w:unhideWhenUsed/>
    <w:qFormat/>
    <w:uiPriority w:val="9"/>
    <w:pPr>
      <w:keepNext/>
      <w:keepLines/>
      <w:spacing w:before="320" w:after="200"/>
      <w:outlineLvl w:val="3"/>
    </w:pPr>
    <w:rPr>
      <w:rFonts w:ascii="Arial" w:hAnsi="Arial" w:eastAsia="Arial" w:cs="Arial"/>
      <w:b/>
      <w:bCs/>
      <w:sz w:val="26"/>
      <w:szCs w:val="26"/>
    </w:rPr>
  </w:style>
  <w:style w:type="paragraph" w:customStyle="1" w:styleId="45">
    <w:name w:val="标题 511"/>
    <w:basedOn w:val="1"/>
    <w:next w:val="1"/>
    <w:link w:val="56"/>
    <w:unhideWhenUsed/>
    <w:qFormat/>
    <w:uiPriority w:val="9"/>
    <w:pPr>
      <w:keepNext/>
      <w:keepLines/>
      <w:spacing w:before="320" w:after="200"/>
      <w:outlineLvl w:val="4"/>
    </w:pPr>
    <w:rPr>
      <w:rFonts w:ascii="Arial" w:hAnsi="Arial" w:eastAsia="Arial" w:cs="Arial"/>
      <w:b/>
      <w:bCs/>
      <w:sz w:val="24"/>
      <w:szCs w:val="24"/>
    </w:rPr>
  </w:style>
  <w:style w:type="paragraph" w:customStyle="1" w:styleId="46">
    <w:name w:val="标题 611"/>
    <w:basedOn w:val="1"/>
    <w:next w:val="1"/>
    <w:link w:val="57"/>
    <w:unhideWhenUsed/>
    <w:qFormat/>
    <w:uiPriority w:val="9"/>
    <w:pPr>
      <w:keepNext/>
      <w:keepLines/>
      <w:spacing w:before="320" w:after="200"/>
      <w:outlineLvl w:val="5"/>
    </w:pPr>
    <w:rPr>
      <w:rFonts w:ascii="Arial" w:hAnsi="Arial" w:eastAsia="Arial" w:cs="Arial"/>
      <w:b/>
      <w:bCs/>
      <w:sz w:val="22"/>
    </w:rPr>
  </w:style>
  <w:style w:type="paragraph" w:customStyle="1" w:styleId="47">
    <w:name w:val="标题 711"/>
    <w:basedOn w:val="1"/>
    <w:next w:val="1"/>
    <w:link w:val="58"/>
    <w:unhideWhenUsed/>
    <w:qFormat/>
    <w:uiPriority w:val="9"/>
    <w:pPr>
      <w:keepNext/>
      <w:keepLines/>
      <w:spacing w:before="320" w:after="200"/>
      <w:outlineLvl w:val="6"/>
    </w:pPr>
    <w:rPr>
      <w:rFonts w:ascii="Arial" w:hAnsi="Arial" w:eastAsia="Arial" w:cs="Arial"/>
      <w:b/>
      <w:bCs/>
      <w:i/>
      <w:iCs/>
      <w:sz w:val="22"/>
    </w:rPr>
  </w:style>
  <w:style w:type="paragraph" w:customStyle="1" w:styleId="48">
    <w:name w:val="标题 811"/>
    <w:basedOn w:val="1"/>
    <w:next w:val="1"/>
    <w:link w:val="59"/>
    <w:unhideWhenUsed/>
    <w:qFormat/>
    <w:uiPriority w:val="9"/>
    <w:pPr>
      <w:keepNext/>
      <w:keepLines/>
      <w:spacing w:before="320" w:after="200"/>
      <w:outlineLvl w:val="7"/>
    </w:pPr>
    <w:rPr>
      <w:rFonts w:ascii="Arial" w:hAnsi="Arial" w:eastAsia="Arial" w:cs="Arial"/>
      <w:i/>
      <w:iCs/>
      <w:sz w:val="22"/>
    </w:rPr>
  </w:style>
  <w:style w:type="paragraph" w:customStyle="1" w:styleId="49">
    <w:name w:val="标题 911"/>
    <w:basedOn w:val="1"/>
    <w:next w:val="1"/>
    <w:link w:val="60"/>
    <w:unhideWhenUsed/>
    <w:qFormat/>
    <w:uiPriority w:val="9"/>
    <w:pPr>
      <w:keepNext/>
      <w:keepLines/>
      <w:spacing w:before="320" w:after="200"/>
      <w:outlineLvl w:val="8"/>
    </w:pPr>
    <w:rPr>
      <w:rFonts w:ascii="Arial" w:hAnsi="Arial" w:eastAsia="Arial" w:cs="Arial"/>
      <w:i/>
      <w:iCs/>
      <w:szCs w:val="21"/>
    </w:rPr>
  </w:style>
  <w:style w:type="character" w:customStyle="1" w:styleId="50">
    <w:name w:val="默认段落字体11"/>
    <w:link w:val="1"/>
    <w:unhideWhenUsed/>
    <w:qFormat/>
    <w:uiPriority w:val="1"/>
  </w:style>
  <w:style w:type="table" w:customStyle="1" w:styleId="51">
    <w:name w:val="普通表格11"/>
    <w:unhideWhenUsed/>
    <w:qFormat/>
    <w:uiPriority w:val="99"/>
    <w:pPr>
      <w:keepNext w:val="0"/>
      <w:keepLines w:val="0"/>
      <w:widowControl/>
      <w:suppressLineNumbers w:val="0"/>
      <w:spacing w:before="0" w:beforeAutospacing="0" w:after="0" w:afterAutospacing="0"/>
      <w:ind w:left="0" w:right="0"/>
    </w:pPr>
    <w:rPr>
      <w:rFonts w:ascii="Times New Roman" w:hAnsi="Times New Roman" w:cs="Times New Roman"/>
      <w:sz w:val="20"/>
      <w:szCs w:val="20"/>
    </w:rPr>
  </w:style>
  <w:style w:type="character" w:customStyle="1" w:styleId="52">
    <w:name w:val="标题 1 字符1"/>
    <w:link w:val="41"/>
    <w:qFormat/>
    <w:uiPriority w:val="9"/>
    <w:rPr>
      <w:rFonts w:ascii="Arial" w:hAnsi="Arial" w:eastAsia="Arial" w:cs="Arial"/>
      <w:sz w:val="40"/>
      <w:szCs w:val="40"/>
    </w:rPr>
  </w:style>
  <w:style w:type="character" w:customStyle="1" w:styleId="53">
    <w:name w:val="标题 2 字符1"/>
    <w:link w:val="42"/>
    <w:qFormat/>
    <w:uiPriority w:val="9"/>
    <w:rPr>
      <w:rFonts w:ascii="Arial" w:hAnsi="Arial" w:eastAsia="Arial" w:cs="Arial"/>
      <w:sz w:val="34"/>
    </w:rPr>
  </w:style>
  <w:style w:type="character" w:customStyle="1" w:styleId="54">
    <w:name w:val="标题 3 字符1"/>
    <w:link w:val="43"/>
    <w:qFormat/>
    <w:uiPriority w:val="9"/>
    <w:rPr>
      <w:rFonts w:ascii="Arial" w:hAnsi="Arial" w:eastAsia="Arial" w:cs="Arial"/>
      <w:sz w:val="30"/>
      <w:szCs w:val="30"/>
    </w:rPr>
  </w:style>
  <w:style w:type="character" w:customStyle="1" w:styleId="55">
    <w:name w:val="标题 4 字符1"/>
    <w:link w:val="44"/>
    <w:qFormat/>
    <w:uiPriority w:val="9"/>
    <w:rPr>
      <w:rFonts w:ascii="Arial" w:hAnsi="Arial" w:eastAsia="Arial" w:cs="Arial"/>
      <w:b/>
      <w:bCs/>
      <w:sz w:val="26"/>
      <w:szCs w:val="26"/>
    </w:rPr>
  </w:style>
  <w:style w:type="character" w:customStyle="1" w:styleId="56">
    <w:name w:val="标题 5 字符1"/>
    <w:link w:val="45"/>
    <w:qFormat/>
    <w:uiPriority w:val="9"/>
    <w:rPr>
      <w:rFonts w:ascii="Arial" w:hAnsi="Arial" w:eastAsia="Arial" w:cs="Arial"/>
      <w:b/>
      <w:bCs/>
      <w:sz w:val="24"/>
      <w:szCs w:val="24"/>
    </w:rPr>
  </w:style>
  <w:style w:type="character" w:customStyle="1" w:styleId="57">
    <w:name w:val="标题 6 字符1"/>
    <w:link w:val="46"/>
    <w:qFormat/>
    <w:uiPriority w:val="9"/>
    <w:rPr>
      <w:rFonts w:ascii="Arial" w:hAnsi="Arial" w:eastAsia="Arial" w:cs="Arial"/>
      <w:b/>
      <w:bCs/>
      <w:sz w:val="22"/>
      <w:szCs w:val="22"/>
    </w:rPr>
  </w:style>
  <w:style w:type="character" w:customStyle="1" w:styleId="58">
    <w:name w:val="标题 7 字符1"/>
    <w:link w:val="47"/>
    <w:qFormat/>
    <w:uiPriority w:val="9"/>
    <w:rPr>
      <w:rFonts w:ascii="Arial" w:hAnsi="Arial" w:eastAsia="Arial" w:cs="Arial"/>
      <w:b/>
      <w:bCs/>
      <w:i/>
      <w:iCs/>
      <w:sz w:val="22"/>
      <w:szCs w:val="22"/>
    </w:rPr>
  </w:style>
  <w:style w:type="character" w:customStyle="1" w:styleId="59">
    <w:name w:val="标题 8 字符1"/>
    <w:link w:val="48"/>
    <w:qFormat/>
    <w:uiPriority w:val="9"/>
    <w:rPr>
      <w:rFonts w:ascii="Arial" w:hAnsi="Arial" w:eastAsia="Arial" w:cs="Arial"/>
      <w:i/>
      <w:iCs/>
      <w:sz w:val="22"/>
      <w:szCs w:val="22"/>
    </w:rPr>
  </w:style>
  <w:style w:type="character" w:customStyle="1" w:styleId="60">
    <w:name w:val="标题 9 字符1"/>
    <w:link w:val="49"/>
    <w:qFormat/>
    <w:uiPriority w:val="9"/>
    <w:rPr>
      <w:rFonts w:ascii="Arial" w:hAnsi="Arial" w:eastAsia="Arial" w:cs="Arial"/>
      <w:i/>
      <w:iCs/>
      <w:sz w:val="21"/>
      <w:szCs w:val="21"/>
    </w:rPr>
  </w:style>
  <w:style w:type="paragraph" w:customStyle="1" w:styleId="61">
    <w:name w:val="目录 711"/>
    <w:basedOn w:val="1"/>
    <w:next w:val="1"/>
    <w:unhideWhenUsed/>
    <w:qFormat/>
    <w:uiPriority w:val="39"/>
    <w:pPr>
      <w:spacing w:after="57"/>
      <w:ind w:left="1701"/>
    </w:pPr>
  </w:style>
  <w:style w:type="paragraph" w:customStyle="1" w:styleId="62">
    <w:name w:val="题注1"/>
    <w:basedOn w:val="1"/>
    <w:next w:val="1"/>
    <w:unhideWhenUsed/>
    <w:qFormat/>
    <w:uiPriority w:val="35"/>
    <w:pPr>
      <w:spacing w:line="276" w:lineRule="auto"/>
    </w:pPr>
    <w:rPr>
      <w:b/>
      <w:bCs/>
      <w:color w:val="4F81BD"/>
      <w:sz w:val="18"/>
      <w:szCs w:val="18"/>
    </w:rPr>
  </w:style>
  <w:style w:type="paragraph" w:customStyle="1" w:styleId="63">
    <w:name w:val="批注文字11"/>
    <w:basedOn w:val="1"/>
    <w:link w:val="64"/>
    <w:unhideWhenUsed/>
    <w:qFormat/>
    <w:uiPriority w:val="99"/>
    <w:pPr>
      <w:jc w:val="left"/>
    </w:pPr>
  </w:style>
  <w:style w:type="character" w:customStyle="1" w:styleId="64">
    <w:name w:val="批注文字 字符1"/>
    <w:basedOn w:val="50"/>
    <w:link w:val="63"/>
    <w:semiHidden/>
    <w:qFormat/>
    <w:uiPriority w:val="99"/>
    <w:rPr>
      <w:sz w:val="21"/>
      <w:szCs w:val="22"/>
    </w:rPr>
  </w:style>
  <w:style w:type="paragraph" w:customStyle="1" w:styleId="65">
    <w:name w:val="正文文本11"/>
    <w:basedOn w:val="1"/>
    <w:next w:val="1"/>
    <w:qFormat/>
    <w:uiPriority w:val="0"/>
    <w:rPr>
      <w:rFonts w:ascii="金山简黑体" w:hAnsi="Courier New" w:eastAsia="金山简黑体"/>
      <w:b/>
      <w:spacing w:val="-8"/>
      <w:sz w:val="44"/>
      <w:szCs w:val="20"/>
    </w:rPr>
  </w:style>
  <w:style w:type="paragraph" w:customStyle="1" w:styleId="66">
    <w:name w:val="正文文本缩进11"/>
    <w:basedOn w:val="1"/>
    <w:qFormat/>
    <w:uiPriority w:val="0"/>
    <w:pPr>
      <w:ind w:firstLine="645"/>
    </w:pPr>
    <w:rPr>
      <w:rFonts w:ascii="楷体_GB2312" w:eastAsia="楷体_GB2312"/>
      <w:sz w:val="32"/>
      <w:szCs w:val="20"/>
    </w:rPr>
  </w:style>
  <w:style w:type="paragraph" w:customStyle="1" w:styleId="67">
    <w:name w:val="目录 511"/>
    <w:basedOn w:val="1"/>
    <w:next w:val="1"/>
    <w:unhideWhenUsed/>
    <w:qFormat/>
    <w:uiPriority w:val="39"/>
    <w:pPr>
      <w:spacing w:after="57"/>
      <w:ind w:left="1134"/>
    </w:pPr>
  </w:style>
  <w:style w:type="paragraph" w:customStyle="1" w:styleId="68">
    <w:name w:val="目录 311"/>
    <w:basedOn w:val="1"/>
    <w:next w:val="1"/>
    <w:unhideWhenUsed/>
    <w:qFormat/>
    <w:uiPriority w:val="39"/>
    <w:pPr>
      <w:spacing w:after="57"/>
      <w:ind w:left="567"/>
    </w:pPr>
  </w:style>
  <w:style w:type="paragraph" w:customStyle="1" w:styleId="69">
    <w:name w:val="纯文本11"/>
    <w:qFormat/>
    <w:uiPriority w:val="99"/>
    <w:pPr>
      <w:widowControl w:val="0"/>
      <w:spacing w:before="156" w:after="156" w:line="400" w:lineRule="exact"/>
      <w:jc w:val="both"/>
    </w:pPr>
    <w:rPr>
      <w:rFonts w:hint="default" w:ascii="宋体" w:hAnsi="Courier New" w:eastAsia="Calibri" w:cs="Times New Roman"/>
      <w:sz w:val="24"/>
      <w:szCs w:val="20"/>
      <w:lang w:val="en-US" w:eastAsia="zh-CN" w:bidi="ar-SA"/>
    </w:rPr>
  </w:style>
  <w:style w:type="paragraph" w:customStyle="1" w:styleId="70">
    <w:name w:val="目录 811"/>
    <w:basedOn w:val="1"/>
    <w:next w:val="1"/>
    <w:unhideWhenUsed/>
    <w:qFormat/>
    <w:uiPriority w:val="39"/>
    <w:pPr>
      <w:spacing w:after="57"/>
      <w:ind w:left="1984"/>
    </w:pPr>
  </w:style>
  <w:style w:type="paragraph" w:customStyle="1" w:styleId="71">
    <w:name w:val="尾注文本1"/>
    <w:basedOn w:val="1"/>
    <w:link w:val="72"/>
    <w:unhideWhenUsed/>
    <w:qFormat/>
    <w:uiPriority w:val="99"/>
    <w:rPr>
      <w:sz w:val="20"/>
    </w:rPr>
  </w:style>
  <w:style w:type="character" w:customStyle="1" w:styleId="72">
    <w:name w:val="尾注文本 字符"/>
    <w:link w:val="71"/>
    <w:qFormat/>
    <w:uiPriority w:val="99"/>
    <w:rPr>
      <w:sz w:val="20"/>
    </w:rPr>
  </w:style>
  <w:style w:type="paragraph" w:customStyle="1" w:styleId="73">
    <w:name w:val="页脚112"/>
    <w:basedOn w:val="1"/>
    <w:link w:val="74"/>
    <w:unhideWhenUsed/>
    <w:qFormat/>
    <w:uiPriority w:val="99"/>
    <w:pPr>
      <w:tabs>
        <w:tab w:val="center" w:pos="7143"/>
        <w:tab w:val="right" w:pos="14287"/>
      </w:tabs>
    </w:pPr>
  </w:style>
  <w:style w:type="character" w:customStyle="1" w:styleId="74">
    <w:name w:val="页脚 字符1"/>
    <w:link w:val="73"/>
    <w:qFormat/>
    <w:uiPriority w:val="99"/>
  </w:style>
  <w:style w:type="paragraph" w:customStyle="1" w:styleId="75">
    <w:name w:val="页眉11"/>
    <w:basedOn w:val="1"/>
    <w:link w:val="76"/>
    <w:unhideWhenUsed/>
    <w:qFormat/>
    <w:uiPriority w:val="99"/>
    <w:pPr>
      <w:tabs>
        <w:tab w:val="center" w:pos="7143"/>
        <w:tab w:val="right" w:pos="14287"/>
      </w:tabs>
    </w:pPr>
  </w:style>
  <w:style w:type="character" w:customStyle="1" w:styleId="76">
    <w:name w:val="页眉 字符1"/>
    <w:link w:val="75"/>
    <w:qFormat/>
    <w:uiPriority w:val="99"/>
  </w:style>
  <w:style w:type="paragraph" w:customStyle="1" w:styleId="77">
    <w:name w:val="目录 111"/>
    <w:basedOn w:val="1"/>
    <w:next w:val="1"/>
    <w:unhideWhenUsed/>
    <w:qFormat/>
    <w:uiPriority w:val="39"/>
    <w:pPr>
      <w:spacing w:after="57"/>
    </w:pPr>
  </w:style>
  <w:style w:type="paragraph" w:customStyle="1" w:styleId="78">
    <w:name w:val="目录 411"/>
    <w:basedOn w:val="1"/>
    <w:next w:val="1"/>
    <w:unhideWhenUsed/>
    <w:qFormat/>
    <w:uiPriority w:val="39"/>
    <w:pPr>
      <w:spacing w:after="57"/>
      <w:ind w:left="850"/>
    </w:pPr>
  </w:style>
  <w:style w:type="paragraph" w:customStyle="1" w:styleId="79">
    <w:name w:val="副标题1"/>
    <w:basedOn w:val="1"/>
    <w:next w:val="1"/>
    <w:link w:val="80"/>
    <w:qFormat/>
    <w:uiPriority w:val="11"/>
    <w:pPr>
      <w:spacing w:before="200" w:after="200"/>
    </w:pPr>
    <w:rPr>
      <w:sz w:val="24"/>
      <w:szCs w:val="24"/>
    </w:rPr>
  </w:style>
  <w:style w:type="character" w:customStyle="1" w:styleId="80">
    <w:name w:val="副标题 字符"/>
    <w:link w:val="79"/>
    <w:qFormat/>
    <w:uiPriority w:val="11"/>
    <w:rPr>
      <w:sz w:val="24"/>
      <w:szCs w:val="24"/>
    </w:rPr>
  </w:style>
  <w:style w:type="paragraph" w:customStyle="1" w:styleId="81">
    <w:name w:val="脚注文本1"/>
    <w:basedOn w:val="1"/>
    <w:link w:val="82"/>
    <w:unhideWhenUsed/>
    <w:qFormat/>
    <w:uiPriority w:val="99"/>
    <w:pPr>
      <w:spacing w:after="40"/>
    </w:pPr>
    <w:rPr>
      <w:sz w:val="18"/>
    </w:rPr>
  </w:style>
  <w:style w:type="character" w:customStyle="1" w:styleId="82">
    <w:name w:val="脚注文本 字符"/>
    <w:link w:val="81"/>
    <w:qFormat/>
    <w:uiPriority w:val="99"/>
    <w:rPr>
      <w:sz w:val="18"/>
    </w:rPr>
  </w:style>
  <w:style w:type="paragraph" w:customStyle="1" w:styleId="83">
    <w:name w:val="目录 611"/>
    <w:basedOn w:val="1"/>
    <w:next w:val="1"/>
    <w:unhideWhenUsed/>
    <w:qFormat/>
    <w:uiPriority w:val="39"/>
    <w:pPr>
      <w:spacing w:after="57"/>
      <w:ind w:left="1417"/>
    </w:pPr>
  </w:style>
  <w:style w:type="paragraph" w:customStyle="1" w:styleId="84">
    <w:name w:val="图表目录11"/>
    <w:basedOn w:val="1"/>
    <w:next w:val="1"/>
    <w:unhideWhenUsed/>
    <w:qFormat/>
    <w:uiPriority w:val="99"/>
  </w:style>
  <w:style w:type="paragraph" w:customStyle="1" w:styleId="85">
    <w:name w:val="目录 211"/>
    <w:basedOn w:val="1"/>
    <w:next w:val="1"/>
    <w:unhideWhenUsed/>
    <w:qFormat/>
    <w:uiPriority w:val="39"/>
    <w:pPr>
      <w:spacing w:after="57"/>
      <w:ind w:left="283"/>
    </w:pPr>
  </w:style>
  <w:style w:type="paragraph" w:customStyle="1" w:styleId="86">
    <w:name w:val="目录 911"/>
    <w:basedOn w:val="1"/>
    <w:next w:val="1"/>
    <w:unhideWhenUsed/>
    <w:qFormat/>
    <w:uiPriority w:val="39"/>
    <w:pPr>
      <w:spacing w:after="57"/>
      <w:ind w:left="2268"/>
    </w:pPr>
  </w:style>
  <w:style w:type="paragraph" w:customStyle="1" w:styleId="87">
    <w:name w:val="标题11"/>
    <w:basedOn w:val="1"/>
    <w:next w:val="1"/>
    <w:link w:val="88"/>
    <w:qFormat/>
    <w:uiPriority w:val="10"/>
    <w:pPr>
      <w:spacing w:before="300" w:after="200"/>
      <w:contextualSpacing/>
    </w:pPr>
    <w:rPr>
      <w:sz w:val="48"/>
      <w:szCs w:val="48"/>
    </w:rPr>
  </w:style>
  <w:style w:type="character" w:customStyle="1" w:styleId="88">
    <w:name w:val="标题 字符"/>
    <w:link w:val="87"/>
    <w:qFormat/>
    <w:uiPriority w:val="10"/>
    <w:rPr>
      <w:sz w:val="48"/>
      <w:szCs w:val="48"/>
    </w:rPr>
  </w:style>
  <w:style w:type="paragraph" w:customStyle="1" w:styleId="89">
    <w:name w:val="批注主题11"/>
    <w:basedOn w:val="63"/>
    <w:next w:val="63"/>
    <w:link w:val="90"/>
    <w:unhideWhenUsed/>
    <w:qFormat/>
    <w:uiPriority w:val="99"/>
    <w:rPr>
      <w:b/>
      <w:bCs/>
    </w:rPr>
  </w:style>
  <w:style w:type="character" w:customStyle="1" w:styleId="90">
    <w:name w:val="批注主题 字符1"/>
    <w:basedOn w:val="64"/>
    <w:link w:val="89"/>
    <w:semiHidden/>
    <w:qFormat/>
    <w:uiPriority w:val="99"/>
    <w:rPr>
      <w:b/>
      <w:bCs/>
      <w:sz w:val="21"/>
      <w:szCs w:val="22"/>
    </w:rPr>
  </w:style>
  <w:style w:type="paragraph" w:customStyle="1" w:styleId="91">
    <w:name w:val="正文首行缩进 211"/>
    <w:basedOn w:val="66"/>
    <w:qFormat/>
    <w:uiPriority w:val="99"/>
    <w:pPr>
      <w:tabs>
        <w:tab w:val="left" w:pos="1080"/>
      </w:tabs>
      <w:spacing w:after="120"/>
      <w:ind w:left="420" w:firstLine="420"/>
    </w:pPr>
    <w:rPr>
      <w:rFonts w:ascii="Times New Roman"/>
      <w:szCs w:val="24"/>
    </w:rPr>
  </w:style>
  <w:style w:type="table" w:customStyle="1" w:styleId="92">
    <w:name w:val="网格型11"/>
    <w:qFormat/>
    <w:uiPriority w:val="59"/>
  </w:style>
  <w:style w:type="character" w:customStyle="1" w:styleId="93">
    <w:name w:val="尾注引用1"/>
    <w:link w:val="1"/>
    <w:unhideWhenUsed/>
    <w:qFormat/>
    <w:uiPriority w:val="99"/>
    <w:rPr>
      <w:vertAlign w:val="superscript"/>
    </w:rPr>
  </w:style>
  <w:style w:type="character" w:customStyle="1" w:styleId="94">
    <w:name w:val="超链接11"/>
    <w:link w:val="1"/>
    <w:unhideWhenUsed/>
    <w:qFormat/>
    <w:uiPriority w:val="99"/>
    <w:rPr>
      <w:color w:val="0000FF"/>
      <w:u w:val="single"/>
    </w:rPr>
  </w:style>
  <w:style w:type="character" w:customStyle="1" w:styleId="95">
    <w:name w:val="批注引用11"/>
    <w:basedOn w:val="50"/>
    <w:link w:val="1"/>
    <w:unhideWhenUsed/>
    <w:qFormat/>
    <w:uiPriority w:val="99"/>
    <w:rPr>
      <w:sz w:val="21"/>
      <w:szCs w:val="21"/>
    </w:rPr>
  </w:style>
  <w:style w:type="character" w:customStyle="1" w:styleId="96">
    <w:name w:val="脚注引用1"/>
    <w:link w:val="1"/>
    <w:unhideWhenUsed/>
    <w:qFormat/>
    <w:uiPriority w:val="99"/>
    <w:rPr>
      <w:vertAlign w:val="superscript"/>
    </w:rPr>
  </w:style>
  <w:style w:type="character" w:customStyle="1" w:styleId="97">
    <w:name w:val="Quote Char"/>
    <w:link w:val="1"/>
    <w:qFormat/>
    <w:uiPriority w:val="29"/>
    <w:rPr>
      <w:i/>
    </w:rPr>
  </w:style>
  <w:style w:type="character" w:customStyle="1" w:styleId="98">
    <w:name w:val="引用 字符"/>
    <w:link w:val="99"/>
    <w:qFormat/>
    <w:uiPriority w:val="29"/>
    <w:rPr>
      <w:i/>
    </w:rPr>
  </w:style>
  <w:style w:type="paragraph" w:styleId="99">
    <w:name w:val="Quote"/>
    <w:basedOn w:val="1"/>
    <w:next w:val="1"/>
    <w:link w:val="98"/>
    <w:qFormat/>
    <w:uiPriority w:val="29"/>
    <w:pPr>
      <w:ind w:left="720" w:right="720"/>
    </w:pPr>
    <w:rPr>
      <w:i/>
    </w:rPr>
  </w:style>
  <w:style w:type="character" w:customStyle="1" w:styleId="100">
    <w:name w:val="Footer Char"/>
    <w:link w:val="1"/>
    <w:qFormat/>
    <w:uiPriority w:val="99"/>
  </w:style>
  <w:style w:type="character" w:customStyle="1" w:styleId="101">
    <w:name w:val="Heading 1 Char"/>
    <w:basedOn w:val="50"/>
    <w:link w:val="1"/>
    <w:qFormat/>
    <w:uiPriority w:val="9"/>
    <w:rPr>
      <w:rFonts w:ascii="Arial" w:hAnsi="Arial" w:eastAsia="Arial" w:cs="Arial"/>
      <w:sz w:val="40"/>
      <w:szCs w:val="40"/>
    </w:rPr>
  </w:style>
  <w:style w:type="character" w:customStyle="1" w:styleId="102">
    <w:name w:val="明显引用 字符"/>
    <w:link w:val="103"/>
    <w:qFormat/>
    <w:uiPriority w:val="30"/>
    <w:rPr>
      <w:i/>
    </w:rPr>
  </w:style>
  <w:style w:type="paragraph" w:styleId="103">
    <w:name w:val="Intense Quote"/>
    <w:basedOn w:val="1"/>
    <w:next w:val="1"/>
    <w:link w:val="102"/>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04">
    <w:name w:val="Caption Char"/>
    <w:link w:val="1"/>
    <w:qFormat/>
    <w:uiPriority w:val="99"/>
  </w:style>
  <w:style w:type="character" w:customStyle="1" w:styleId="105">
    <w:name w:val="Header Char"/>
    <w:basedOn w:val="50"/>
    <w:link w:val="1"/>
    <w:qFormat/>
    <w:uiPriority w:val="99"/>
  </w:style>
  <w:style w:type="character" w:customStyle="1" w:styleId="106">
    <w:name w:val="标题 1 字符"/>
    <w:link w:val="107"/>
    <w:qFormat/>
    <w:uiPriority w:val="0"/>
    <w:rPr>
      <w:rFonts w:ascii="楷体_GB2312" w:hAnsi="Times New Roman" w:eastAsia="楷体_GB2312" w:cs="Times New Roman"/>
      <w:sz w:val="28"/>
      <w:szCs w:val="28"/>
    </w:rPr>
  </w:style>
  <w:style w:type="paragraph" w:customStyle="1" w:styleId="107">
    <w:name w:val="标题 11"/>
    <w:basedOn w:val="1"/>
    <w:next w:val="1"/>
    <w:link w:val="106"/>
    <w:qFormat/>
    <w:uiPriority w:val="0"/>
    <w:pPr>
      <w:keepNext/>
      <w:jc w:val="center"/>
      <w:outlineLvl w:val="0"/>
    </w:pPr>
    <w:rPr>
      <w:rFonts w:ascii="楷体_GB2312" w:eastAsia="楷体_GB2312"/>
      <w:sz w:val="28"/>
      <w:szCs w:val="28"/>
    </w:rPr>
  </w:style>
  <w:style w:type="character" w:customStyle="1" w:styleId="108">
    <w:name w:val="批注引用1"/>
    <w:link w:val="1"/>
    <w:semiHidden/>
    <w:qFormat/>
    <w:uiPriority w:val="0"/>
    <w:rPr>
      <w:sz w:val="21"/>
      <w:szCs w:val="21"/>
    </w:rPr>
  </w:style>
  <w:style w:type="character" w:customStyle="1" w:styleId="109">
    <w:name w:val="Heading 9 Char"/>
    <w:basedOn w:val="50"/>
    <w:link w:val="1"/>
    <w:qFormat/>
    <w:uiPriority w:val="9"/>
    <w:rPr>
      <w:rFonts w:ascii="Arial" w:hAnsi="Arial" w:eastAsia="Arial" w:cs="Arial"/>
      <w:i/>
      <w:iCs/>
      <w:sz w:val="21"/>
      <w:szCs w:val="21"/>
    </w:rPr>
  </w:style>
  <w:style w:type="character" w:customStyle="1" w:styleId="110">
    <w:name w:val="标题 7 字符"/>
    <w:link w:val="111"/>
    <w:qFormat/>
    <w:uiPriority w:val="0"/>
    <w:rPr>
      <w:rFonts w:ascii="Times New Roman" w:hAnsi="Times New Roman" w:eastAsia="宋体" w:cs="Times New Roman"/>
      <w:b/>
      <w:bCs/>
      <w:sz w:val="24"/>
      <w:szCs w:val="24"/>
    </w:rPr>
  </w:style>
  <w:style w:type="paragraph" w:customStyle="1" w:styleId="111">
    <w:name w:val="标题 71"/>
    <w:basedOn w:val="1"/>
    <w:next w:val="1"/>
    <w:link w:val="110"/>
    <w:qFormat/>
    <w:uiPriority w:val="0"/>
    <w:pPr>
      <w:keepNext/>
      <w:keepLines/>
      <w:numPr>
        <w:ilvl w:val="6"/>
        <w:numId w:val="1"/>
      </w:numPr>
      <w:spacing w:before="240" w:after="64" w:line="320" w:lineRule="auto"/>
      <w:outlineLvl w:val="6"/>
    </w:pPr>
    <w:rPr>
      <w:b/>
      <w:bCs/>
      <w:sz w:val="24"/>
      <w:szCs w:val="24"/>
    </w:rPr>
  </w:style>
  <w:style w:type="character" w:customStyle="1" w:styleId="112">
    <w:name w:val="标题 3 字符"/>
    <w:link w:val="113"/>
    <w:qFormat/>
    <w:uiPriority w:val="0"/>
    <w:rPr>
      <w:rFonts w:ascii="Times New Roman" w:hAnsi="Times New Roman" w:eastAsia="宋体" w:cs="Times New Roman"/>
      <w:b/>
      <w:bCs/>
      <w:sz w:val="32"/>
      <w:szCs w:val="32"/>
    </w:rPr>
  </w:style>
  <w:style w:type="paragraph" w:customStyle="1" w:styleId="113">
    <w:name w:val="标题 31"/>
    <w:basedOn w:val="1"/>
    <w:next w:val="1"/>
    <w:link w:val="112"/>
    <w:qFormat/>
    <w:uiPriority w:val="0"/>
    <w:pPr>
      <w:keepNext/>
      <w:keepLines/>
      <w:spacing w:before="260" w:after="260" w:line="416" w:lineRule="auto"/>
      <w:outlineLvl w:val="2"/>
    </w:pPr>
    <w:rPr>
      <w:b/>
      <w:bCs/>
      <w:sz w:val="32"/>
      <w:szCs w:val="32"/>
    </w:rPr>
  </w:style>
  <w:style w:type="paragraph" w:customStyle="1" w:styleId="114">
    <w:name w:val="正文缩进1"/>
    <w:basedOn w:val="1"/>
    <w:link w:val="115"/>
    <w:qFormat/>
    <w:uiPriority w:val="0"/>
    <w:pPr>
      <w:ind w:firstLine="420"/>
    </w:pPr>
    <w:rPr>
      <w:szCs w:val="21"/>
    </w:rPr>
  </w:style>
  <w:style w:type="character" w:customStyle="1" w:styleId="115">
    <w:name w:val="正文缩进 字符"/>
    <w:link w:val="114"/>
    <w:qFormat/>
    <w:uiPriority w:val="0"/>
    <w:rPr>
      <w:szCs w:val="21"/>
    </w:rPr>
  </w:style>
  <w:style w:type="character" w:customStyle="1" w:styleId="116">
    <w:name w:val="NormalCharacter1"/>
    <w:link w:val="1"/>
    <w:qFormat/>
    <w:uiPriority w:val="99"/>
    <w:rPr>
      <w:rFonts w:ascii="Calibri" w:hAnsi="Calibri" w:eastAsia="宋体"/>
    </w:rPr>
  </w:style>
  <w:style w:type="character" w:customStyle="1" w:styleId="117">
    <w:name w:val="Heading 8 Char"/>
    <w:basedOn w:val="50"/>
    <w:link w:val="1"/>
    <w:qFormat/>
    <w:uiPriority w:val="9"/>
    <w:rPr>
      <w:rFonts w:ascii="Arial" w:hAnsi="Arial" w:eastAsia="Arial" w:cs="Arial"/>
      <w:i/>
      <w:iCs/>
      <w:sz w:val="22"/>
      <w:szCs w:val="22"/>
    </w:rPr>
  </w:style>
  <w:style w:type="character" w:customStyle="1" w:styleId="118">
    <w:name w:val="Subtitle Char"/>
    <w:basedOn w:val="50"/>
    <w:link w:val="1"/>
    <w:qFormat/>
    <w:uiPriority w:val="11"/>
    <w:rPr>
      <w:sz w:val="24"/>
      <w:szCs w:val="24"/>
    </w:rPr>
  </w:style>
  <w:style w:type="character" w:customStyle="1" w:styleId="119">
    <w:name w:val="正文文本 2 字符"/>
    <w:link w:val="120"/>
    <w:qFormat/>
    <w:uiPriority w:val="0"/>
    <w:rPr>
      <w:rFonts w:ascii="楷体_GB2312" w:hAnsi="Times New Roman" w:eastAsia="楷体_GB2312" w:cs="Times New Roman"/>
      <w:sz w:val="28"/>
      <w:szCs w:val="28"/>
    </w:rPr>
  </w:style>
  <w:style w:type="paragraph" w:customStyle="1" w:styleId="120">
    <w:name w:val="正文文本 21"/>
    <w:basedOn w:val="1"/>
    <w:link w:val="119"/>
    <w:qFormat/>
    <w:uiPriority w:val="0"/>
    <w:pPr>
      <w:widowControl/>
      <w:jc w:val="center"/>
    </w:pPr>
    <w:rPr>
      <w:rFonts w:ascii="楷体_GB2312" w:eastAsia="楷体_GB2312"/>
      <w:sz w:val="28"/>
      <w:szCs w:val="28"/>
    </w:rPr>
  </w:style>
  <w:style w:type="character" w:customStyle="1" w:styleId="121">
    <w:name w:val="标题 2 字符"/>
    <w:link w:val="122"/>
    <w:qFormat/>
    <w:uiPriority w:val="0"/>
    <w:rPr>
      <w:rFonts w:ascii="Arial" w:hAnsi="Arial" w:eastAsia="幼圆" w:cs="Arial"/>
      <w:b/>
      <w:bCs/>
      <w:sz w:val="44"/>
      <w:szCs w:val="44"/>
    </w:rPr>
  </w:style>
  <w:style w:type="paragraph" w:customStyle="1" w:styleId="122">
    <w:name w:val="标题 211"/>
    <w:basedOn w:val="1"/>
    <w:next w:val="114"/>
    <w:link w:val="121"/>
    <w:qFormat/>
    <w:uiPriority w:val="0"/>
    <w:pPr>
      <w:keepNext/>
      <w:keepLines/>
      <w:spacing w:before="260" w:after="260" w:line="416" w:lineRule="auto"/>
      <w:jc w:val="center"/>
      <w:outlineLvl w:val="1"/>
    </w:pPr>
    <w:rPr>
      <w:rFonts w:ascii="Arial" w:hAnsi="Arial" w:eastAsia="幼圆" w:cs="Arial"/>
      <w:b/>
      <w:bCs/>
      <w:sz w:val="44"/>
      <w:szCs w:val="44"/>
    </w:rPr>
  </w:style>
  <w:style w:type="character" w:customStyle="1" w:styleId="123">
    <w:name w:val="Intense Quote Char"/>
    <w:link w:val="1"/>
    <w:qFormat/>
    <w:uiPriority w:val="30"/>
    <w:rPr>
      <w:i/>
    </w:rPr>
  </w:style>
  <w:style w:type="character" w:customStyle="1" w:styleId="124">
    <w:name w:val="Title Char"/>
    <w:basedOn w:val="50"/>
    <w:link w:val="1"/>
    <w:qFormat/>
    <w:uiPriority w:val="10"/>
    <w:rPr>
      <w:sz w:val="48"/>
      <w:szCs w:val="48"/>
    </w:rPr>
  </w:style>
  <w:style w:type="character" w:customStyle="1" w:styleId="125">
    <w:name w:val="标题 4 字符"/>
    <w:link w:val="126"/>
    <w:qFormat/>
    <w:uiPriority w:val="0"/>
    <w:rPr>
      <w:rFonts w:ascii="Arial" w:hAnsi="Arial" w:eastAsia="黑体" w:cs="Arial"/>
      <w:b/>
      <w:bCs/>
      <w:sz w:val="28"/>
      <w:szCs w:val="28"/>
    </w:rPr>
  </w:style>
  <w:style w:type="paragraph" w:customStyle="1" w:styleId="126">
    <w:name w:val="标题 41"/>
    <w:basedOn w:val="1"/>
    <w:next w:val="1"/>
    <w:link w:val="125"/>
    <w:qFormat/>
    <w:uiPriority w:val="0"/>
    <w:pPr>
      <w:keepNext/>
      <w:keepLines/>
      <w:spacing w:before="280" w:after="290" w:line="376" w:lineRule="auto"/>
      <w:outlineLvl w:val="3"/>
    </w:pPr>
    <w:rPr>
      <w:rFonts w:ascii="Arial" w:hAnsi="Arial" w:eastAsia="黑体" w:cs="Arial"/>
      <w:b/>
      <w:bCs/>
      <w:sz w:val="28"/>
      <w:szCs w:val="28"/>
    </w:rPr>
  </w:style>
  <w:style w:type="character" w:customStyle="1" w:styleId="127">
    <w:name w:val="正文文本缩进 字符"/>
    <w:link w:val="128"/>
    <w:semiHidden/>
    <w:qFormat/>
    <w:uiPriority w:val="99"/>
  </w:style>
  <w:style w:type="paragraph" w:customStyle="1" w:styleId="128">
    <w:name w:val="正文文本缩进1"/>
    <w:basedOn w:val="1"/>
    <w:next w:val="129"/>
    <w:link w:val="127"/>
    <w:unhideWhenUsed/>
    <w:qFormat/>
    <w:uiPriority w:val="0"/>
    <w:pPr>
      <w:spacing w:after="120"/>
      <w:ind w:left="420"/>
    </w:pPr>
  </w:style>
  <w:style w:type="paragraph" w:customStyle="1" w:styleId="129">
    <w:name w:val="寄信人地址1"/>
    <w:basedOn w:val="1"/>
    <w:qFormat/>
    <w:uiPriority w:val="0"/>
    <w:pPr>
      <w:widowControl/>
      <w:spacing w:after="200"/>
      <w:jc w:val="left"/>
    </w:pPr>
    <w:rPr>
      <w:rFonts w:ascii="Arial" w:hAnsi="Arial" w:eastAsia="微软雅黑"/>
      <w:sz w:val="22"/>
    </w:rPr>
  </w:style>
  <w:style w:type="character" w:customStyle="1" w:styleId="130">
    <w:name w:val="页脚 字符"/>
    <w:link w:val="131"/>
    <w:qFormat/>
    <w:uiPriority w:val="0"/>
    <w:rPr>
      <w:rFonts w:ascii="Times New Roman" w:hAnsi="Times New Roman" w:eastAsia="宋体" w:cs="Times New Roman"/>
      <w:sz w:val="18"/>
      <w:szCs w:val="18"/>
    </w:rPr>
  </w:style>
  <w:style w:type="paragraph" w:customStyle="1" w:styleId="131">
    <w:name w:val="页脚111"/>
    <w:basedOn w:val="1"/>
    <w:link w:val="130"/>
    <w:qFormat/>
    <w:uiPriority w:val="0"/>
    <w:pPr>
      <w:tabs>
        <w:tab w:val="center" w:pos="4153"/>
        <w:tab w:val="right" w:pos="8306"/>
      </w:tabs>
      <w:jc w:val="left"/>
    </w:pPr>
    <w:rPr>
      <w:sz w:val="18"/>
      <w:szCs w:val="18"/>
    </w:rPr>
  </w:style>
  <w:style w:type="character" w:customStyle="1" w:styleId="132">
    <w:name w:val="Heading 6 Char"/>
    <w:basedOn w:val="50"/>
    <w:link w:val="1"/>
    <w:qFormat/>
    <w:uiPriority w:val="9"/>
    <w:rPr>
      <w:rFonts w:ascii="Arial" w:hAnsi="Arial" w:eastAsia="Arial" w:cs="Arial"/>
      <w:b/>
      <w:bCs/>
      <w:sz w:val="22"/>
      <w:szCs w:val="22"/>
    </w:rPr>
  </w:style>
  <w:style w:type="character" w:customStyle="1" w:styleId="133">
    <w:name w:val="批注框文本 字符"/>
    <w:link w:val="134"/>
    <w:semiHidden/>
    <w:qFormat/>
    <w:uiPriority w:val="0"/>
    <w:rPr>
      <w:rFonts w:ascii="Times New Roman" w:hAnsi="Times New Roman" w:eastAsia="宋体" w:cs="Times New Roman"/>
      <w:sz w:val="18"/>
      <w:szCs w:val="18"/>
    </w:rPr>
  </w:style>
  <w:style w:type="paragraph" w:customStyle="1" w:styleId="134">
    <w:name w:val="批注框文本1"/>
    <w:basedOn w:val="1"/>
    <w:link w:val="133"/>
    <w:semiHidden/>
    <w:qFormat/>
    <w:uiPriority w:val="0"/>
    <w:rPr>
      <w:sz w:val="18"/>
      <w:szCs w:val="18"/>
    </w:rPr>
  </w:style>
  <w:style w:type="character" w:customStyle="1" w:styleId="135">
    <w:name w:val="正文文本缩进 2 字符"/>
    <w:link w:val="136"/>
    <w:qFormat/>
    <w:uiPriority w:val="0"/>
    <w:rPr>
      <w:rFonts w:ascii="Arial" w:hAnsi="Arial" w:eastAsia="仿宋_GB2312" w:cs="Arial"/>
      <w:sz w:val="32"/>
      <w:szCs w:val="32"/>
    </w:rPr>
  </w:style>
  <w:style w:type="paragraph" w:customStyle="1" w:styleId="136">
    <w:name w:val="正文文本缩进 21"/>
    <w:basedOn w:val="1"/>
    <w:link w:val="135"/>
    <w:qFormat/>
    <w:uiPriority w:val="0"/>
    <w:pPr>
      <w:ind w:left="630" w:firstLine="645"/>
    </w:pPr>
    <w:rPr>
      <w:rFonts w:ascii="Arial" w:hAnsi="Arial" w:eastAsia="仿宋_GB2312" w:cs="Arial"/>
      <w:sz w:val="32"/>
      <w:szCs w:val="32"/>
    </w:rPr>
  </w:style>
  <w:style w:type="character" w:customStyle="1" w:styleId="137">
    <w:name w:val="正文文本缩进 3 字符"/>
    <w:link w:val="138"/>
    <w:qFormat/>
    <w:uiPriority w:val="0"/>
    <w:rPr>
      <w:rFonts w:ascii="Arial" w:hAnsi="Arial" w:eastAsia="仿宋_GB2312" w:cs="Arial"/>
      <w:color w:val="FFFF00"/>
      <w:sz w:val="32"/>
      <w:szCs w:val="32"/>
    </w:rPr>
  </w:style>
  <w:style w:type="paragraph" w:customStyle="1" w:styleId="138">
    <w:name w:val="正文文本缩进 31"/>
    <w:basedOn w:val="1"/>
    <w:link w:val="137"/>
    <w:qFormat/>
    <w:uiPriority w:val="0"/>
    <w:pPr>
      <w:ind w:left="645" w:firstLine="645"/>
    </w:pPr>
    <w:rPr>
      <w:rFonts w:ascii="Arial" w:hAnsi="Arial" w:eastAsia="仿宋_GB2312" w:cs="Arial"/>
      <w:color w:val="FFFF00"/>
      <w:sz w:val="32"/>
      <w:szCs w:val="32"/>
    </w:rPr>
  </w:style>
  <w:style w:type="character" w:customStyle="1" w:styleId="139">
    <w:name w:val="标题 8 字符"/>
    <w:link w:val="140"/>
    <w:qFormat/>
    <w:uiPriority w:val="0"/>
    <w:rPr>
      <w:rFonts w:ascii="Arial" w:hAnsi="Arial" w:eastAsia="黑体" w:cs="Times New Roman"/>
      <w:sz w:val="24"/>
      <w:szCs w:val="24"/>
    </w:rPr>
  </w:style>
  <w:style w:type="paragraph" w:customStyle="1" w:styleId="140">
    <w:name w:val="标题 81"/>
    <w:basedOn w:val="1"/>
    <w:next w:val="1"/>
    <w:link w:val="139"/>
    <w:qFormat/>
    <w:uiPriority w:val="0"/>
    <w:pPr>
      <w:keepNext/>
      <w:keepLines/>
      <w:numPr>
        <w:ilvl w:val="7"/>
        <w:numId w:val="1"/>
      </w:numPr>
      <w:spacing w:before="240" w:after="64" w:line="320" w:lineRule="auto"/>
      <w:outlineLvl w:val="7"/>
    </w:pPr>
    <w:rPr>
      <w:rFonts w:ascii="Arial" w:hAnsi="Arial" w:eastAsia="黑体"/>
      <w:sz w:val="24"/>
      <w:szCs w:val="24"/>
    </w:rPr>
  </w:style>
  <w:style w:type="character" w:customStyle="1" w:styleId="141">
    <w:name w:val="font41"/>
    <w:link w:val="1"/>
    <w:qFormat/>
    <w:uiPriority w:val="0"/>
    <w:rPr>
      <w:rFonts w:hint="eastAsia" w:ascii="宋体" w:hAnsi="宋体" w:eastAsia="宋体" w:cs="宋体"/>
      <w:color w:val="000000"/>
      <w:sz w:val="20"/>
      <w:szCs w:val="20"/>
      <w:u w:val="none"/>
    </w:rPr>
  </w:style>
  <w:style w:type="character" w:customStyle="1" w:styleId="142">
    <w:name w:val="要点1"/>
    <w:link w:val="1"/>
    <w:qFormat/>
    <w:uiPriority w:val="0"/>
    <w:rPr>
      <w:b/>
      <w:bCs/>
    </w:rPr>
  </w:style>
  <w:style w:type="character" w:customStyle="1" w:styleId="143">
    <w:name w:val="正文文本 字符"/>
    <w:link w:val="144"/>
    <w:qFormat/>
    <w:uiPriority w:val="0"/>
    <w:rPr>
      <w:rFonts w:ascii="楷体_GB2312" w:hAnsi="Arial" w:eastAsia="楷体_GB2312" w:cs="Times New Roman"/>
      <w:sz w:val="28"/>
      <w:szCs w:val="28"/>
    </w:rPr>
  </w:style>
  <w:style w:type="paragraph" w:customStyle="1" w:styleId="144">
    <w:name w:val="正文文本1"/>
    <w:basedOn w:val="1"/>
    <w:link w:val="143"/>
    <w:qFormat/>
    <w:uiPriority w:val="0"/>
    <w:rPr>
      <w:rFonts w:ascii="楷体_GB2312" w:hAnsi="Arial" w:eastAsia="楷体_GB2312"/>
      <w:sz w:val="28"/>
      <w:szCs w:val="28"/>
    </w:rPr>
  </w:style>
  <w:style w:type="character" w:customStyle="1" w:styleId="145">
    <w:name w:val="标题 6 字符"/>
    <w:link w:val="146"/>
    <w:qFormat/>
    <w:uiPriority w:val="0"/>
    <w:rPr>
      <w:rFonts w:ascii="Arial" w:hAnsi="Arial" w:eastAsia="黑体" w:cs="Times New Roman"/>
      <w:b/>
      <w:bCs/>
      <w:sz w:val="24"/>
      <w:szCs w:val="24"/>
    </w:rPr>
  </w:style>
  <w:style w:type="paragraph" w:customStyle="1" w:styleId="146">
    <w:name w:val="标题 61"/>
    <w:basedOn w:val="1"/>
    <w:next w:val="1"/>
    <w:link w:val="145"/>
    <w:qFormat/>
    <w:uiPriority w:val="0"/>
    <w:pPr>
      <w:keepNext/>
      <w:keepLines/>
      <w:numPr>
        <w:ilvl w:val="5"/>
        <w:numId w:val="1"/>
      </w:numPr>
      <w:spacing w:before="240" w:after="64" w:line="320" w:lineRule="auto"/>
      <w:outlineLvl w:val="5"/>
    </w:pPr>
    <w:rPr>
      <w:rFonts w:ascii="Arial" w:hAnsi="Arial" w:eastAsia="黑体"/>
      <w:b/>
      <w:bCs/>
      <w:sz w:val="24"/>
      <w:szCs w:val="24"/>
    </w:rPr>
  </w:style>
  <w:style w:type="character" w:customStyle="1" w:styleId="147">
    <w:name w:val="纯文本 字符"/>
    <w:link w:val="148"/>
    <w:qFormat/>
    <w:uiPriority w:val="0"/>
    <w:rPr>
      <w:rFonts w:ascii="宋体" w:hAnsi="Courier New" w:eastAsia="宋体" w:cs="Courier New"/>
      <w:szCs w:val="21"/>
    </w:rPr>
  </w:style>
  <w:style w:type="paragraph" w:customStyle="1" w:styleId="148">
    <w:name w:val="纯文本1"/>
    <w:basedOn w:val="1"/>
    <w:link w:val="147"/>
    <w:qFormat/>
    <w:uiPriority w:val="0"/>
    <w:rPr>
      <w:rFonts w:ascii="宋体" w:hAnsi="Courier New" w:cs="Courier New"/>
      <w:szCs w:val="21"/>
    </w:rPr>
  </w:style>
  <w:style w:type="character" w:customStyle="1" w:styleId="149">
    <w:name w:val="标题 5 字符"/>
    <w:link w:val="150"/>
    <w:qFormat/>
    <w:uiPriority w:val="0"/>
    <w:rPr>
      <w:rFonts w:ascii="宋体" w:hAnsi="Times New Roman" w:eastAsia="宋体" w:cs="Times New Roman"/>
      <w:color w:val="000000"/>
      <w:sz w:val="28"/>
      <w:szCs w:val="28"/>
    </w:rPr>
  </w:style>
  <w:style w:type="paragraph" w:customStyle="1" w:styleId="150">
    <w:name w:val="标题 51"/>
    <w:basedOn w:val="1"/>
    <w:next w:val="114"/>
    <w:link w:val="149"/>
    <w:qFormat/>
    <w:uiPriority w:val="0"/>
    <w:pPr>
      <w:keepNext/>
      <w:outlineLvl w:val="4"/>
    </w:pPr>
    <w:rPr>
      <w:rFonts w:ascii="宋体"/>
      <w:color w:val="000000"/>
      <w:sz w:val="28"/>
      <w:szCs w:val="28"/>
    </w:rPr>
  </w:style>
  <w:style w:type="character" w:customStyle="1" w:styleId="151">
    <w:name w:val="页码1"/>
    <w:link w:val="1"/>
    <w:qFormat/>
    <w:uiPriority w:val="0"/>
  </w:style>
  <w:style w:type="character" w:customStyle="1" w:styleId="152">
    <w:name w:val="日期 字符"/>
    <w:link w:val="153"/>
    <w:qFormat/>
    <w:uiPriority w:val="0"/>
    <w:rPr>
      <w:rFonts w:ascii="Times New Roman" w:hAnsi="Times New Roman" w:eastAsia="宋体" w:cs="Times New Roman"/>
      <w:sz w:val="24"/>
      <w:szCs w:val="24"/>
    </w:rPr>
  </w:style>
  <w:style w:type="paragraph" w:customStyle="1" w:styleId="153">
    <w:name w:val="日期1"/>
    <w:basedOn w:val="1"/>
    <w:next w:val="1"/>
    <w:link w:val="152"/>
    <w:qFormat/>
    <w:uiPriority w:val="0"/>
    <w:rPr>
      <w:sz w:val="24"/>
      <w:szCs w:val="24"/>
    </w:rPr>
  </w:style>
  <w:style w:type="character" w:customStyle="1" w:styleId="154">
    <w:name w:val="页眉 字符"/>
    <w:link w:val="155"/>
    <w:qFormat/>
    <w:uiPriority w:val="0"/>
    <w:rPr>
      <w:rFonts w:ascii="Times New Roman" w:hAnsi="Times New Roman" w:eastAsia="宋体" w:cs="Times New Roman"/>
      <w:sz w:val="18"/>
      <w:szCs w:val="18"/>
    </w:rPr>
  </w:style>
  <w:style w:type="paragraph" w:customStyle="1" w:styleId="155">
    <w:name w:val="页眉1"/>
    <w:basedOn w:val="1"/>
    <w:link w:val="154"/>
    <w:qFormat/>
    <w:uiPriority w:val="0"/>
    <w:pPr>
      <w:pBdr>
        <w:bottom w:val="single" w:color="000000" w:sz="6" w:space="1"/>
      </w:pBdr>
      <w:tabs>
        <w:tab w:val="center" w:pos="4153"/>
        <w:tab w:val="right" w:pos="8306"/>
      </w:tabs>
      <w:jc w:val="center"/>
    </w:pPr>
    <w:rPr>
      <w:sz w:val="18"/>
      <w:szCs w:val="18"/>
    </w:rPr>
  </w:style>
  <w:style w:type="character" w:customStyle="1" w:styleId="156">
    <w:name w:val="超链接1"/>
    <w:link w:val="1"/>
    <w:qFormat/>
    <w:uiPriority w:val="0"/>
    <w:rPr>
      <w:color w:val="0000FF"/>
      <w:u w:val="single"/>
    </w:rPr>
  </w:style>
  <w:style w:type="character" w:customStyle="1" w:styleId="157">
    <w:name w:val="font5 Char"/>
    <w:link w:val="1"/>
    <w:qFormat/>
    <w:uiPriority w:val="0"/>
    <w:rPr>
      <w:rFonts w:ascii="宋体" w:hAnsi="宋体" w:eastAsia="宋体"/>
      <w:sz w:val="28"/>
      <w:szCs w:val="28"/>
      <w:lang w:val="en-US" w:eastAsia="zh-CN" w:bidi="ar-SA"/>
    </w:rPr>
  </w:style>
  <w:style w:type="character" w:customStyle="1" w:styleId="158">
    <w:name w:val="列出段落 Char"/>
    <w:link w:val="159"/>
    <w:qFormat/>
    <w:uiPriority w:val="0"/>
    <w:rPr>
      <w:rFonts w:ascii="Calibri" w:hAnsi="Calibri"/>
      <w:sz w:val="24"/>
      <w:szCs w:val="24"/>
      <w:lang w:eastAsia="en-US" w:bidi="en-US"/>
    </w:rPr>
  </w:style>
  <w:style w:type="paragraph" w:customStyle="1" w:styleId="159">
    <w:name w:val="列出段落1"/>
    <w:basedOn w:val="1"/>
    <w:link w:val="158"/>
    <w:qFormat/>
    <w:uiPriority w:val="0"/>
    <w:pPr>
      <w:widowControl/>
      <w:ind w:left="720"/>
      <w:contextualSpacing/>
      <w:jc w:val="left"/>
    </w:pPr>
    <w:rPr>
      <w:rFonts w:ascii="Calibri" w:hAnsi="Calibri"/>
      <w:sz w:val="24"/>
      <w:szCs w:val="24"/>
      <w:lang w:eastAsia="en-US" w:bidi="en-US"/>
    </w:rPr>
  </w:style>
  <w:style w:type="character" w:customStyle="1" w:styleId="160">
    <w:name w:val="正文文本 3 字符"/>
    <w:link w:val="161"/>
    <w:qFormat/>
    <w:uiPriority w:val="0"/>
    <w:rPr>
      <w:rFonts w:ascii="仿宋_GB2312" w:hAnsi="Arial" w:eastAsia="仿宋_GB2312" w:cs="Times New Roman"/>
      <w:sz w:val="32"/>
      <w:szCs w:val="32"/>
    </w:rPr>
  </w:style>
  <w:style w:type="paragraph" w:customStyle="1" w:styleId="161">
    <w:name w:val="正文文本 31"/>
    <w:basedOn w:val="1"/>
    <w:link w:val="160"/>
    <w:qFormat/>
    <w:uiPriority w:val="0"/>
    <w:rPr>
      <w:rFonts w:ascii="仿宋_GB2312" w:hAnsi="Arial" w:eastAsia="仿宋_GB2312"/>
      <w:sz w:val="32"/>
      <w:szCs w:val="32"/>
    </w:rPr>
  </w:style>
  <w:style w:type="character" w:customStyle="1" w:styleId="162">
    <w:name w:val="Heading 3 Char"/>
    <w:basedOn w:val="50"/>
    <w:link w:val="1"/>
    <w:qFormat/>
    <w:uiPriority w:val="9"/>
    <w:rPr>
      <w:rFonts w:ascii="Arial" w:hAnsi="Arial" w:eastAsia="Arial" w:cs="Arial"/>
      <w:sz w:val="30"/>
      <w:szCs w:val="30"/>
    </w:rPr>
  </w:style>
  <w:style w:type="character" w:customStyle="1" w:styleId="163">
    <w:name w:val="批注文字 字符"/>
    <w:link w:val="164"/>
    <w:semiHidden/>
    <w:qFormat/>
    <w:uiPriority w:val="99"/>
  </w:style>
  <w:style w:type="paragraph" w:customStyle="1" w:styleId="164">
    <w:name w:val="批注文字1"/>
    <w:basedOn w:val="1"/>
    <w:link w:val="163"/>
    <w:unhideWhenUsed/>
    <w:qFormat/>
    <w:uiPriority w:val="0"/>
    <w:pPr>
      <w:jc w:val="left"/>
    </w:pPr>
  </w:style>
  <w:style w:type="character" w:customStyle="1" w:styleId="165">
    <w:name w:val="Heading 2 Char"/>
    <w:basedOn w:val="50"/>
    <w:link w:val="1"/>
    <w:qFormat/>
    <w:uiPriority w:val="9"/>
    <w:rPr>
      <w:rFonts w:ascii="Arial" w:hAnsi="Arial" w:eastAsia="Arial" w:cs="Arial"/>
      <w:sz w:val="34"/>
    </w:rPr>
  </w:style>
  <w:style w:type="character" w:customStyle="1" w:styleId="166">
    <w:name w:val="批注主题 字符"/>
    <w:link w:val="167"/>
    <w:semiHidden/>
    <w:qFormat/>
    <w:uiPriority w:val="0"/>
    <w:rPr>
      <w:rFonts w:ascii="Times New Roman" w:hAnsi="Times New Roman" w:eastAsia="宋体" w:cs="Times New Roman"/>
      <w:b/>
      <w:bCs/>
      <w:szCs w:val="21"/>
    </w:rPr>
  </w:style>
  <w:style w:type="paragraph" w:customStyle="1" w:styleId="167">
    <w:name w:val="批注主题1"/>
    <w:basedOn w:val="164"/>
    <w:next w:val="164"/>
    <w:link w:val="166"/>
    <w:semiHidden/>
    <w:qFormat/>
    <w:uiPriority w:val="0"/>
    <w:rPr>
      <w:b/>
      <w:bCs/>
      <w:szCs w:val="21"/>
    </w:rPr>
  </w:style>
  <w:style w:type="character" w:customStyle="1" w:styleId="168">
    <w:name w:val="正文首行缩进 2 字符"/>
    <w:link w:val="169"/>
    <w:qFormat/>
    <w:uiPriority w:val="0"/>
    <w:rPr>
      <w:rFonts w:ascii="宋体" w:hAnsi="宋体" w:eastAsia="宋体" w:cs="Times New Roman"/>
      <w:szCs w:val="20"/>
    </w:rPr>
  </w:style>
  <w:style w:type="paragraph" w:customStyle="1" w:styleId="169">
    <w:name w:val="正文首行缩进 21"/>
    <w:basedOn w:val="128"/>
    <w:link w:val="168"/>
    <w:qFormat/>
    <w:uiPriority w:val="0"/>
    <w:pPr>
      <w:spacing w:after="0" w:line="360" w:lineRule="auto"/>
      <w:ind w:left="0" w:firstLine="420"/>
    </w:pPr>
    <w:rPr>
      <w:rFonts w:ascii="宋体" w:hAnsi="宋体"/>
      <w:szCs w:val="20"/>
    </w:rPr>
  </w:style>
  <w:style w:type="character" w:customStyle="1" w:styleId="170">
    <w:name w:val="Heading 4 Char"/>
    <w:basedOn w:val="50"/>
    <w:link w:val="1"/>
    <w:qFormat/>
    <w:uiPriority w:val="9"/>
    <w:rPr>
      <w:rFonts w:ascii="Arial" w:hAnsi="Arial" w:eastAsia="Arial" w:cs="Arial"/>
      <w:b/>
      <w:bCs/>
      <w:sz w:val="26"/>
      <w:szCs w:val="26"/>
    </w:rPr>
  </w:style>
  <w:style w:type="character" w:customStyle="1" w:styleId="171">
    <w:name w:val="二级目录 Char"/>
    <w:link w:val="172"/>
    <w:qFormat/>
    <w:uiPriority w:val="0"/>
    <w:rPr>
      <w:b/>
      <w:sz w:val="30"/>
      <w:szCs w:val="28"/>
    </w:rPr>
  </w:style>
  <w:style w:type="paragraph" w:customStyle="1" w:styleId="172">
    <w:name w:val="二级目录"/>
    <w:next w:val="1"/>
    <w:link w:val="171"/>
    <w:qFormat/>
    <w:uiPriority w:val="0"/>
    <w:pPr>
      <w:tabs>
        <w:tab w:val="left" w:pos="907"/>
        <w:tab w:val="left" w:pos="1145"/>
      </w:tabs>
      <w:ind w:left="907" w:hanging="907"/>
      <w:outlineLvl w:val="1"/>
    </w:pPr>
    <w:rPr>
      <w:rFonts w:hint="default" w:ascii="Times New Roman" w:hAnsi="Times New Roman" w:eastAsia="宋体" w:cs="Times New Roman"/>
      <w:b/>
      <w:sz w:val="30"/>
      <w:szCs w:val="28"/>
      <w:lang w:val="en-US" w:eastAsia="zh-CN" w:bidi="ar-SA"/>
    </w:rPr>
  </w:style>
  <w:style w:type="character" w:customStyle="1" w:styleId="173">
    <w:name w:val="NormalCharacter11"/>
    <w:link w:val="1"/>
    <w:qFormat/>
    <w:uiPriority w:val="0"/>
  </w:style>
  <w:style w:type="character" w:customStyle="1" w:styleId="174">
    <w:name w:val="Heading 5 Char"/>
    <w:basedOn w:val="50"/>
    <w:link w:val="1"/>
    <w:qFormat/>
    <w:uiPriority w:val="9"/>
    <w:rPr>
      <w:rFonts w:ascii="Arial" w:hAnsi="Arial" w:eastAsia="Arial" w:cs="Arial"/>
      <w:b/>
      <w:bCs/>
      <w:sz w:val="24"/>
      <w:szCs w:val="24"/>
    </w:rPr>
  </w:style>
  <w:style w:type="character" w:customStyle="1" w:styleId="175">
    <w:name w:val="默认段落字体1"/>
    <w:link w:val="1"/>
    <w:unhideWhenUsed/>
    <w:qFormat/>
    <w:uiPriority w:val="1"/>
  </w:style>
  <w:style w:type="character" w:customStyle="1" w:styleId="176">
    <w:name w:val="正文首行缩进 字符"/>
    <w:link w:val="177"/>
    <w:qFormat/>
    <w:uiPriority w:val="0"/>
    <w:rPr>
      <w:rFonts w:ascii="仿宋_GB2312" w:hAnsi="Times New Roman" w:eastAsia="仿宋_GB2312" w:cs="Times New Roman"/>
      <w:sz w:val="30"/>
      <w:szCs w:val="30"/>
    </w:rPr>
  </w:style>
  <w:style w:type="paragraph" w:customStyle="1" w:styleId="177">
    <w:name w:val="正文首行缩进1"/>
    <w:basedOn w:val="144"/>
    <w:link w:val="176"/>
    <w:qFormat/>
    <w:uiPriority w:val="0"/>
    <w:pPr>
      <w:spacing w:line="360" w:lineRule="auto"/>
      <w:ind w:firstLine="200"/>
    </w:pPr>
    <w:rPr>
      <w:rFonts w:ascii="仿宋_GB2312" w:hAnsi="Times New Roman" w:eastAsia="仿宋_GB2312"/>
      <w:sz w:val="30"/>
      <w:szCs w:val="30"/>
    </w:rPr>
  </w:style>
  <w:style w:type="character" w:customStyle="1" w:styleId="178">
    <w:name w:val="标题 9 字符"/>
    <w:link w:val="179"/>
    <w:qFormat/>
    <w:uiPriority w:val="0"/>
    <w:rPr>
      <w:rFonts w:ascii="Arial" w:hAnsi="Arial" w:eastAsia="黑体" w:cs="Times New Roman"/>
      <w:szCs w:val="21"/>
    </w:rPr>
  </w:style>
  <w:style w:type="paragraph" w:customStyle="1" w:styleId="179">
    <w:name w:val="标题 91"/>
    <w:basedOn w:val="1"/>
    <w:next w:val="1"/>
    <w:link w:val="178"/>
    <w:qFormat/>
    <w:uiPriority w:val="0"/>
    <w:pPr>
      <w:keepNext/>
      <w:keepLines/>
      <w:numPr>
        <w:ilvl w:val="8"/>
        <w:numId w:val="1"/>
      </w:numPr>
      <w:spacing w:before="240" w:after="64" w:line="320" w:lineRule="auto"/>
      <w:outlineLvl w:val="8"/>
    </w:pPr>
    <w:rPr>
      <w:rFonts w:ascii="Arial" w:hAnsi="Arial" w:eastAsia="黑体"/>
      <w:szCs w:val="21"/>
    </w:rPr>
  </w:style>
  <w:style w:type="character" w:customStyle="1" w:styleId="180">
    <w:name w:val="Heading 7 Char"/>
    <w:basedOn w:val="50"/>
    <w:link w:val="1"/>
    <w:qFormat/>
    <w:uiPriority w:val="9"/>
    <w:rPr>
      <w:rFonts w:ascii="Arial" w:hAnsi="Arial" w:eastAsia="Arial" w:cs="Arial"/>
      <w:b/>
      <w:bCs/>
      <w:i/>
      <w:iCs/>
      <w:sz w:val="22"/>
      <w:szCs w:val="22"/>
    </w:rPr>
  </w:style>
  <w:style w:type="character" w:customStyle="1" w:styleId="181">
    <w:name w:val="文档结构图 字符"/>
    <w:link w:val="182"/>
    <w:semiHidden/>
    <w:qFormat/>
    <w:uiPriority w:val="0"/>
    <w:rPr>
      <w:rFonts w:ascii="Times New Roman" w:hAnsi="Times New Roman" w:eastAsia="宋体" w:cs="Times New Roman"/>
      <w:szCs w:val="21"/>
      <w:shd w:val="clear" w:color="auto" w:fill="000080"/>
    </w:rPr>
  </w:style>
  <w:style w:type="paragraph" w:customStyle="1" w:styleId="182">
    <w:name w:val="文档结构图1"/>
    <w:basedOn w:val="1"/>
    <w:link w:val="181"/>
    <w:semiHidden/>
    <w:qFormat/>
    <w:uiPriority w:val="0"/>
    <w:pPr>
      <w:shd w:val="clear" w:color="auto" w:fill="000080"/>
    </w:pPr>
    <w:rPr>
      <w:szCs w:val="21"/>
    </w:rPr>
  </w:style>
  <w:style w:type="character" w:customStyle="1" w:styleId="183">
    <w:name w:val="Endnote Text Char"/>
    <w:link w:val="1"/>
    <w:qFormat/>
    <w:uiPriority w:val="99"/>
    <w:rPr>
      <w:sz w:val="20"/>
    </w:rPr>
  </w:style>
  <w:style w:type="character" w:customStyle="1" w:styleId="184">
    <w:name w:val="Footnote Text Char"/>
    <w:link w:val="1"/>
    <w:qFormat/>
    <w:uiPriority w:val="99"/>
    <w:rPr>
      <w:sz w:val="18"/>
    </w:rPr>
  </w:style>
  <w:style w:type="character" w:customStyle="1" w:styleId="185">
    <w:name w:val="已访问的超链接1"/>
    <w:link w:val="1"/>
    <w:qFormat/>
    <w:uiPriority w:val="0"/>
    <w:rPr>
      <w:color w:val="800080"/>
      <w:u w:val="single"/>
    </w:rPr>
  </w:style>
  <w:style w:type="paragraph" w:customStyle="1" w:styleId="186">
    <w:name w:val="目录 11"/>
    <w:basedOn w:val="1"/>
    <w:next w:val="1"/>
    <w:semiHidden/>
    <w:qFormat/>
    <w:uiPriority w:val="0"/>
    <w:pPr>
      <w:tabs>
        <w:tab w:val="right" w:leader="dot" w:pos="8720"/>
      </w:tabs>
      <w:spacing w:before="120" w:after="120" w:line="400" w:lineRule="exact"/>
      <w:jc w:val="left"/>
    </w:pPr>
    <w:rPr>
      <w:rFonts w:ascii="宋体" w:hAnsi="宋体"/>
      <w:caps/>
      <w:sz w:val="24"/>
      <w:szCs w:val="24"/>
    </w:rPr>
  </w:style>
  <w:style w:type="paragraph" w:customStyle="1" w:styleId="187">
    <w:name w:val="Char1"/>
    <w:basedOn w:val="182"/>
    <w:qFormat/>
    <w:uiPriority w:val="0"/>
    <w:rPr>
      <w:rFonts w:ascii="Tahoma" w:hAnsi="Tahoma"/>
      <w:sz w:val="24"/>
      <w:szCs w:val="24"/>
    </w:rPr>
  </w:style>
  <w:style w:type="paragraph" w:customStyle="1" w:styleId="188">
    <w:name w:val="页脚1"/>
    <w:basedOn w:val="1"/>
    <w:qFormat/>
    <w:uiPriority w:val="0"/>
    <w:pPr>
      <w:tabs>
        <w:tab w:val="center" w:pos="4153"/>
        <w:tab w:val="right" w:pos="8306"/>
      </w:tabs>
      <w:jc w:val="left"/>
    </w:pPr>
    <w:rPr>
      <w:sz w:val="18"/>
      <w:szCs w:val="18"/>
    </w:rPr>
  </w:style>
  <w:style w:type="paragraph" w:customStyle="1" w:styleId="189">
    <w:name w:val="目录 51"/>
    <w:basedOn w:val="1"/>
    <w:next w:val="1"/>
    <w:semiHidden/>
    <w:qFormat/>
    <w:uiPriority w:val="0"/>
    <w:pPr>
      <w:ind w:left="840"/>
      <w:jc w:val="left"/>
    </w:pPr>
    <w:rPr>
      <w:szCs w:val="21"/>
    </w:rPr>
  </w:style>
  <w:style w:type="paragraph" w:customStyle="1" w:styleId="190">
    <w:name w:val="目录 61"/>
    <w:basedOn w:val="1"/>
    <w:next w:val="1"/>
    <w:semiHidden/>
    <w:qFormat/>
    <w:uiPriority w:val="0"/>
    <w:pPr>
      <w:ind w:left="1050"/>
      <w:jc w:val="left"/>
    </w:pPr>
    <w:rPr>
      <w:szCs w:val="21"/>
    </w:rPr>
  </w:style>
  <w:style w:type="paragraph" w:customStyle="1" w:styleId="191">
    <w:name w:val="页脚11"/>
    <w:basedOn w:val="1"/>
    <w:unhideWhenUsed/>
    <w:qFormat/>
    <w:uiPriority w:val="99"/>
    <w:pPr>
      <w:tabs>
        <w:tab w:val="center" w:pos="7143"/>
        <w:tab w:val="right" w:pos="14287"/>
      </w:tabs>
    </w:pPr>
  </w:style>
  <w:style w:type="paragraph" w:customStyle="1" w:styleId="192">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193">
    <w:name w:val="目录 31"/>
    <w:basedOn w:val="1"/>
    <w:next w:val="1"/>
    <w:semiHidden/>
    <w:qFormat/>
    <w:uiPriority w:val="0"/>
    <w:pPr>
      <w:ind w:left="420"/>
      <w:jc w:val="left"/>
    </w:pPr>
    <w:rPr>
      <w:i/>
      <w:iCs/>
      <w:szCs w:val="24"/>
    </w:rPr>
  </w:style>
  <w:style w:type="paragraph" w:customStyle="1" w:styleId="194">
    <w:name w:val="Body Text(ch)"/>
    <w:basedOn w:val="1"/>
    <w:next w:val="144"/>
    <w:qFormat/>
    <w:uiPriority w:val="0"/>
    <w:pPr>
      <w:spacing w:after="120"/>
    </w:pPr>
    <w:rPr>
      <w:rFonts w:ascii="宋体" w:hAnsi="Arial"/>
      <w:bCs/>
      <w:iCs/>
      <w:szCs w:val="24"/>
    </w:rPr>
  </w:style>
  <w:style w:type="paragraph" w:customStyle="1" w:styleId="195">
    <w:name w:val="附录1"/>
    <w:qFormat/>
    <w:uiPriority w:val="0"/>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customStyle="1" w:styleId="196">
    <w:name w:val="列表1"/>
    <w:basedOn w:val="1"/>
    <w:qFormat/>
    <w:uiPriority w:val="0"/>
    <w:pPr>
      <w:ind w:left="200" w:hanging="200"/>
    </w:pPr>
    <w:rPr>
      <w:szCs w:val="21"/>
    </w:rPr>
  </w:style>
  <w:style w:type="paragraph" w:customStyle="1" w:styleId="197">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198">
    <w:name w:val="目录 41"/>
    <w:basedOn w:val="1"/>
    <w:next w:val="1"/>
    <w:semiHidden/>
    <w:qFormat/>
    <w:uiPriority w:val="0"/>
    <w:pPr>
      <w:ind w:left="630"/>
      <w:jc w:val="left"/>
    </w:pPr>
    <w:rPr>
      <w:szCs w:val="21"/>
    </w:rPr>
  </w:style>
  <w:style w:type="paragraph" w:customStyle="1" w:styleId="199">
    <w:name w:val="索引 11"/>
    <w:basedOn w:val="1"/>
    <w:next w:val="1"/>
    <w:semiHidden/>
    <w:qFormat/>
    <w:uiPriority w:val="0"/>
    <w:pPr>
      <w:spacing w:line="240" w:lineRule="atLeast"/>
    </w:pPr>
    <w:rPr>
      <w:b/>
      <w:bCs/>
      <w:szCs w:val="21"/>
    </w:rPr>
  </w:style>
  <w:style w:type="paragraph" w:customStyle="1" w:styleId="200">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201">
    <w:name w:val="目录 21"/>
    <w:basedOn w:val="1"/>
    <w:next w:val="1"/>
    <w:semiHidden/>
    <w:qFormat/>
    <w:uiPriority w:val="0"/>
    <w:pPr>
      <w:ind w:left="210"/>
      <w:jc w:val="left"/>
    </w:pPr>
    <w:rPr>
      <w:smallCaps/>
      <w:szCs w:val="24"/>
    </w:rPr>
  </w:style>
  <w:style w:type="paragraph" w:customStyle="1" w:styleId="202">
    <w:name w:val="样式1"/>
    <w:basedOn w:val="1"/>
    <w:qFormat/>
    <w:uiPriority w:val="0"/>
    <w:pPr>
      <w:numPr>
        <w:ilvl w:val="0"/>
        <w:numId w:val="3"/>
      </w:numPr>
    </w:pPr>
    <w:rPr>
      <w:rFonts w:ascii="宋体" w:hAnsi="宋体"/>
      <w:szCs w:val="21"/>
    </w:rPr>
  </w:style>
  <w:style w:type="paragraph" w:customStyle="1" w:styleId="203">
    <w:name w:val=".o.a"/>
    <w:basedOn w:val="40"/>
    <w:next w:val="40"/>
    <w:qFormat/>
    <w:uiPriority w:val="0"/>
    <w:rPr>
      <w:rFonts w:ascii="宋体" w:eastAsia="宋体"/>
      <w:color w:val="000000"/>
    </w:rPr>
  </w:style>
  <w:style w:type="paragraph" w:customStyle="1" w:styleId="204">
    <w:name w:val="段"/>
    <w:next w:val="1"/>
    <w:qFormat/>
    <w:uiPriority w:val="0"/>
    <w:pPr>
      <w:ind w:firstLine="200"/>
      <w:jc w:val="both"/>
    </w:pPr>
    <w:rPr>
      <w:rFonts w:hint="default" w:ascii="宋体" w:hAnsi="Calibri" w:eastAsia="宋体" w:cs="Times New Roman"/>
      <w:sz w:val="21"/>
      <w:szCs w:val="22"/>
      <w:lang w:val="en-US" w:eastAsia="zh-CN" w:bidi="ar-SA"/>
    </w:rPr>
  </w:style>
  <w:style w:type="paragraph" w:customStyle="1" w:styleId="205">
    <w:name w:val="列表 31"/>
    <w:basedOn w:val="1"/>
    <w:qFormat/>
    <w:uiPriority w:val="0"/>
    <w:pPr>
      <w:ind w:left="100" w:hanging="200"/>
    </w:pPr>
    <w:rPr>
      <w:szCs w:val="21"/>
    </w:rPr>
  </w:style>
  <w:style w:type="paragraph" w:customStyle="1" w:styleId="206">
    <w:name w:val="Char Char Char Char"/>
    <w:basedOn w:val="182"/>
    <w:qFormat/>
    <w:uiPriority w:val="0"/>
    <w:pPr>
      <w:spacing w:line="360" w:lineRule="auto"/>
    </w:pPr>
    <w:rPr>
      <w:rFonts w:ascii="Tahoma" w:hAnsi="Tahoma"/>
      <w:sz w:val="24"/>
      <w:szCs w:val="24"/>
    </w:rPr>
  </w:style>
  <w:style w:type="paragraph" w:customStyle="1" w:styleId="207">
    <w:name w:val="样式 行距: 固定值 28.9 磅"/>
    <w:basedOn w:val="1"/>
    <w:qFormat/>
    <w:uiPriority w:val="0"/>
    <w:pPr>
      <w:spacing w:line="578" w:lineRule="exact"/>
    </w:pPr>
    <w:rPr>
      <w:rFonts w:cs="宋体"/>
      <w:szCs w:val="20"/>
    </w:rPr>
  </w:style>
  <w:style w:type="paragraph" w:customStyle="1" w:styleId="208">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09">
    <w:name w:val="首行缩进"/>
    <w:basedOn w:val="1"/>
    <w:qFormat/>
    <w:uiPriority w:val="99"/>
    <w:pPr>
      <w:spacing w:line="360" w:lineRule="auto"/>
      <w:ind w:firstLine="480"/>
      <w:jc w:val="left"/>
    </w:pPr>
    <w:rPr>
      <w:rFonts w:ascii="宋体" w:hAnsi="宋体" w:eastAsia="楷体_GB2312"/>
      <w:sz w:val="24"/>
      <w:szCs w:val="20"/>
    </w:rPr>
  </w:style>
  <w:style w:type="paragraph" w:customStyle="1" w:styleId="210">
    <w:name w:val="图表目录1"/>
    <w:basedOn w:val="1"/>
    <w:next w:val="1"/>
    <w:semiHidden/>
    <w:qFormat/>
    <w:uiPriority w:val="0"/>
    <w:pPr>
      <w:ind w:left="840" w:hanging="420"/>
    </w:pPr>
    <w:rPr>
      <w:szCs w:val="21"/>
    </w:rPr>
  </w:style>
  <w:style w:type="paragraph" w:customStyle="1" w:styleId="211">
    <w:name w:val="列出段落"/>
    <w:basedOn w:val="1"/>
    <w:qFormat/>
    <w:uiPriority w:val="0"/>
    <w:pPr>
      <w:widowControl/>
      <w:ind w:left="720"/>
      <w:contextualSpacing/>
      <w:jc w:val="left"/>
    </w:pPr>
    <w:rPr>
      <w:rFonts w:ascii="Calibri" w:hAnsi="Calibri"/>
      <w:sz w:val="24"/>
      <w:szCs w:val="24"/>
      <w:lang w:eastAsia="en-US" w:bidi="en-US"/>
    </w:rPr>
  </w:style>
  <w:style w:type="paragraph" w:customStyle="1" w:styleId="212">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213">
    <w:name w:val="修订1"/>
    <w:semiHidden/>
    <w:qFormat/>
    <w:uiPriority w:val="99"/>
    <w:rPr>
      <w:rFonts w:hint="default" w:ascii="Times New Roman" w:hAnsi="Times New Roman" w:eastAsia="宋体" w:cs="Times New Roman"/>
      <w:sz w:val="21"/>
      <w:szCs w:val="21"/>
      <w:lang w:val="en-US" w:eastAsia="zh-CN" w:bidi="ar-SA"/>
    </w:rPr>
  </w:style>
  <w:style w:type="paragraph" w:customStyle="1" w:styleId="214">
    <w:name w:val="标题 5（有编号）（绿盟科技）"/>
    <w:basedOn w:val="1"/>
    <w:next w:val="215"/>
    <w:qFormat/>
    <w:uiPriority w:val="0"/>
    <w:pPr>
      <w:keepNext/>
      <w:keepLines/>
      <w:numPr>
        <w:ilvl w:val="4"/>
        <w:numId w:val="4"/>
      </w:numPr>
      <w:spacing w:before="280" w:after="156" w:line="376" w:lineRule="auto"/>
      <w:jc w:val="left"/>
      <w:outlineLvl w:val="4"/>
    </w:pPr>
    <w:rPr>
      <w:rFonts w:ascii="Arial" w:hAnsi="Arial" w:eastAsia="黑体"/>
      <w:b/>
      <w:sz w:val="24"/>
      <w:szCs w:val="28"/>
    </w:rPr>
  </w:style>
  <w:style w:type="paragraph" w:customStyle="1" w:styleId="215">
    <w:name w:val="正文（绿盟科技）"/>
    <w:qFormat/>
    <w:uiPriority w:val="0"/>
    <w:pPr>
      <w:spacing w:line="300" w:lineRule="auto"/>
    </w:pPr>
    <w:rPr>
      <w:rFonts w:hint="default" w:ascii="Arial" w:hAnsi="Arial" w:eastAsia="宋体" w:cs="黑体"/>
      <w:sz w:val="21"/>
      <w:szCs w:val="21"/>
      <w:lang w:val="en-US" w:eastAsia="zh-CN" w:bidi="ar-SA"/>
    </w:rPr>
  </w:style>
  <w:style w:type="paragraph" w:customStyle="1" w:styleId="216">
    <w:name w:val="table_lines"/>
    <w:basedOn w:val="1"/>
    <w:qFormat/>
    <w:uiPriority w:val="0"/>
    <w:pPr>
      <w:widowControl/>
      <w:jc w:val="left"/>
    </w:pPr>
    <w:rPr>
      <w:sz w:val="20"/>
      <w:szCs w:val="20"/>
      <w:lang w:val="de-DE" w:eastAsia="de-DE"/>
    </w:rPr>
  </w:style>
  <w:style w:type="paragraph" w:customStyle="1" w:styleId="217">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18">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219">
    <w:name w:val="目录 81"/>
    <w:basedOn w:val="1"/>
    <w:next w:val="1"/>
    <w:semiHidden/>
    <w:qFormat/>
    <w:uiPriority w:val="0"/>
    <w:pPr>
      <w:ind w:left="1470"/>
      <w:jc w:val="left"/>
    </w:pPr>
    <w:rPr>
      <w:szCs w:val="21"/>
    </w:rPr>
  </w:style>
  <w:style w:type="paragraph" w:styleId="220">
    <w:name w:val="List Paragraph"/>
    <w:basedOn w:val="1"/>
    <w:qFormat/>
    <w:uiPriority w:val="34"/>
    <w:pPr>
      <w:ind w:firstLine="420"/>
    </w:pPr>
  </w:style>
  <w:style w:type="paragraph" w:customStyle="1" w:styleId="221">
    <w:name w:val="Char 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222">
    <w:name w:val="目录 91"/>
    <w:basedOn w:val="1"/>
    <w:next w:val="1"/>
    <w:semiHidden/>
    <w:qFormat/>
    <w:uiPriority w:val="0"/>
    <w:pPr>
      <w:ind w:left="1680"/>
      <w:jc w:val="left"/>
    </w:pPr>
    <w:rPr>
      <w:szCs w:val="21"/>
    </w:rPr>
  </w:style>
  <w:style w:type="paragraph" w:customStyle="1" w:styleId="223">
    <w:name w:val="Body Text First Indent 21"/>
    <w:basedOn w:val="66"/>
    <w:qFormat/>
    <w:uiPriority w:val="0"/>
    <w:pPr>
      <w:ind w:firstLine="420"/>
    </w:pPr>
  </w:style>
  <w:style w:type="paragraph" w:customStyle="1" w:styleId="224">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25">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26">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227">
    <w:name w:val="正文1"/>
    <w:qFormat/>
    <w:uiPriority w:val="0"/>
    <w:pPr>
      <w:jc w:val="both"/>
    </w:pPr>
    <w:rPr>
      <w:rFonts w:hint="default" w:ascii="Times New Roman" w:hAnsi="Times New Roman" w:eastAsia="宋体" w:cs="Times New Roman"/>
      <w:sz w:val="21"/>
      <w:szCs w:val="21"/>
      <w:lang w:val="en-US" w:eastAsia="zh-CN" w:bidi="ar-SA"/>
    </w:rPr>
  </w:style>
  <w:style w:type="paragraph" w:styleId="228">
    <w:name w:val="No Spacing"/>
    <w:qFormat/>
    <w:uiPriority w:val="1"/>
    <w:rPr>
      <w:rFonts w:hint="default" w:ascii="Times New Roman" w:hAnsi="Times New Roman" w:eastAsia="宋体" w:cs="Times New Roman"/>
      <w:lang w:val="en-US" w:eastAsia="zh-CN" w:bidi="ar-SA"/>
    </w:rPr>
  </w:style>
  <w:style w:type="paragraph" w:customStyle="1" w:styleId="229">
    <w:name w:val="标题 21"/>
    <w:basedOn w:val="1"/>
    <w:next w:val="1"/>
    <w:qFormat/>
    <w:uiPriority w:val="0"/>
    <w:pPr>
      <w:keepNext/>
      <w:keepLines/>
      <w:numPr>
        <w:ilvl w:val="1"/>
        <w:numId w:val="5"/>
      </w:numPr>
      <w:spacing w:line="360" w:lineRule="auto"/>
      <w:outlineLvl w:val="1"/>
    </w:pPr>
    <w:rPr>
      <w:rFonts w:ascii="Arial" w:hAnsi="Arial" w:eastAsia="黑体"/>
      <w:b/>
      <w:bCs/>
      <w:sz w:val="32"/>
      <w:szCs w:val="32"/>
    </w:rPr>
  </w:style>
  <w:style w:type="paragraph" w:customStyle="1" w:styleId="230">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231">
    <w:name w:val="Char Char Char Char1"/>
    <w:basedOn w:val="182"/>
    <w:qFormat/>
    <w:uiPriority w:val="0"/>
    <w:pPr>
      <w:spacing w:line="360" w:lineRule="auto"/>
    </w:pPr>
    <w:rPr>
      <w:rFonts w:ascii="Tahoma" w:hAnsi="Tahoma"/>
      <w:sz w:val="24"/>
      <w:szCs w:val="24"/>
    </w:rPr>
  </w:style>
  <w:style w:type="paragraph" w:customStyle="1" w:styleId="232">
    <w:name w:val="目录 71"/>
    <w:basedOn w:val="1"/>
    <w:next w:val="1"/>
    <w:semiHidden/>
    <w:qFormat/>
    <w:uiPriority w:val="0"/>
    <w:pPr>
      <w:ind w:left="1260"/>
      <w:jc w:val="left"/>
    </w:pPr>
    <w:rPr>
      <w:szCs w:val="21"/>
    </w:rPr>
  </w:style>
  <w:style w:type="paragraph" w:customStyle="1" w:styleId="233">
    <w:name w:val="索引 41"/>
    <w:basedOn w:val="1"/>
    <w:next w:val="1"/>
    <w:qFormat/>
    <w:uiPriority w:val="99"/>
    <w:pPr>
      <w:ind w:left="600"/>
    </w:pPr>
  </w:style>
  <w:style w:type="paragraph" w:customStyle="1" w:styleId="234">
    <w:name w:val="Table Paragraph"/>
    <w:basedOn w:val="1"/>
    <w:qFormat/>
    <w:uiPriority w:val="1"/>
    <w:pPr>
      <w:jc w:val="left"/>
    </w:pPr>
    <w:rPr>
      <w:rFonts w:ascii="宋体" w:hAnsi="宋体" w:cs="宋体"/>
      <w:sz w:val="22"/>
      <w:lang w:eastAsia="en-US"/>
    </w:rPr>
  </w:style>
  <w:style w:type="paragraph" w:customStyle="1" w:styleId="235">
    <w:name w:val="UserStyle_6"/>
    <w:qFormat/>
    <w:uiPriority w:val="0"/>
    <w:rPr>
      <w:rFonts w:hint="default" w:ascii="宋体" w:hAnsi="Calibri" w:eastAsia="宋体" w:cs="Times New Roman"/>
      <w:color w:val="000000"/>
      <w:sz w:val="24"/>
      <w:szCs w:val="24"/>
      <w:lang w:val="en-US" w:eastAsia="zh-CN" w:bidi="ar-SA"/>
    </w:rPr>
  </w:style>
  <w:style w:type="paragraph" w:customStyle="1" w:styleId="236">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37">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238">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239">
    <w:name w:val="Char Char Char Char Char Char Char Char Char Char"/>
    <w:basedOn w:val="1"/>
    <w:qFormat/>
    <w:uiPriority w:val="0"/>
    <w:pPr>
      <w:spacing w:line="360" w:lineRule="auto"/>
    </w:pPr>
    <w:rPr>
      <w:sz w:val="24"/>
      <w:szCs w:val="20"/>
    </w:rPr>
  </w:style>
  <w:style w:type="paragraph" w:customStyle="1" w:styleId="240">
    <w:name w:val="正文文本缩进 211"/>
    <w:basedOn w:val="1"/>
    <w:qFormat/>
    <w:uiPriority w:val="0"/>
    <w:pPr>
      <w:tabs>
        <w:tab w:val="left" w:pos="0"/>
      </w:tabs>
      <w:spacing w:before="120"/>
      <w:ind w:firstLine="630"/>
    </w:pPr>
    <w:rPr>
      <w:bCs/>
    </w:rPr>
  </w:style>
  <w:style w:type="paragraph" w:customStyle="1" w:styleId="241">
    <w:name w:val="列表 21"/>
    <w:basedOn w:val="1"/>
    <w:qFormat/>
    <w:uiPriority w:val="0"/>
    <w:pPr>
      <w:ind w:left="100" w:hanging="200"/>
    </w:pPr>
    <w:rPr>
      <w:szCs w:val="21"/>
    </w:rPr>
  </w:style>
  <w:style w:type="paragraph" w:customStyle="1" w:styleId="242">
    <w:name w:val="无间隔1"/>
    <w:qFormat/>
    <w:uiPriority w:val="99"/>
    <w:pPr>
      <w:widowControl w:val="0"/>
      <w:jc w:val="both"/>
    </w:pPr>
    <w:rPr>
      <w:rFonts w:hint="default" w:ascii="Times New Roman" w:hAnsi="Times New Roman" w:eastAsia="宋体" w:cs="Times New Roman"/>
      <w:sz w:val="21"/>
      <w:szCs w:val="21"/>
      <w:lang w:val="en-US" w:eastAsia="zh-CN" w:bidi="ar-SA"/>
    </w:rPr>
  </w:style>
  <w:style w:type="paragraph" w:customStyle="1" w:styleId="243">
    <w:name w:val="TOC Heading"/>
    <w:unhideWhenUsed/>
    <w:qFormat/>
    <w:uiPriority w:val="39"/>
    <w:rPr>
      <w:rFonts w:hint="default" w:ascii="Times New Roman" w:hAnsi="Times New Roman" w:eastAsia="宋体" w:cs="Times New Roman"/>
    </w:rPr>
  </w:style>
  <w:style w:type="paragraph" w:customStyle="1" w:styleId="244">
    <w:name w:val="table_1stline"/>
    <w:basedOn w:val="1"/>
    <w:qFormat/>
    <w:uiPriority w:val="0"/>
    <w:pPr>
      <w:widowControl/>
      <w:spacing w:before="120"/>
      <w:jc w:val="left"/>
    </w:pPr>
    <w:rPr>
      <w:bCs/>
      <w:sz w:val="20"/>
      <w:szCs w:val="20"/>
      <w:lang w:val="de-DE" w:eastAsia="de-DE"/>
    </w:rPr>
  </w:style>
  <w:style w:type="paragraph" w:customStyle="1" w:styleId="245">
    <w:name w:val="TOC 标题1"/>
    <w:unhideWhenUsed/>
    <w:qFormat/>
    <w:uiPriority w:val="39"/>
    <w:rPr>
      <w:rFonts w:hint="default" w:ascii="Times New Roman" w:hAnsi="Times New Roman" w:eastAsia="宋体" w:cs="Times New Roman"/>
      <w:lang w:val="en-US" w:eastAsia="zh-CN" w:bidi="ar-SA"/>
    </w:rPr>
  </w:style>
  <w:style w:type="paragraph" w:customStyle="1" w:styleId="246">
    <w:name w:val="Table Text"/>
    <w:basedOn w:val="1"/>
    <w:semiHidden/>
    <w:qFormat/>
    <w:uiPriority w:val="0"/>
    <w:rPr>
      <w:rFonts w:ascii="宋体" w:hAnsi="宋体" w:eastAsia="宋体" w:cs="宋体"/>
      <w:sz w:val="20"/>
      <w:szCs w:val="20"/>
      <w:lang w:val="en-US" w:eastAsia="en-US" w:bidi="ar-SA"/>
    </w:rPr>
  </w:style>
  <w:style w:type="paragraph" w:customStyle="1" w:styleId="247">
    <w:name w:val="Char"/>
    <w:basedOn w:val="1"/>
    <w:qFormat/>
    <w:uiPriority w:val="0"/>
    <w:pPr>
      <w:tabs>
        <w:tab w:val="left" w:pos="360"/>
      </w:tabs>
      <w:ind w:firstLine="200"/>
    </w:pPr>
    <w:rPr>
      <w:sz w:val="28"/>
      <w:szCs w:val="30"/>
    </w:rPr>
  </w:style>
  <w:style w:type="paragraph" w:customStyle="1" w:styleId="248">
    <w:name w:val="普通正文"/>
    <w:basedOn w:val="1"/>
    <w:qFormat/>
    <w:uiPriority w:val="0"/>
    <w:pPr>
      <w:spacing w:before="120" w:after="120" w:line="360" w:lineRule="auto"/>
      <w:ind w:firstLine="480"/>
      <w:jc w:val="left"/>
    </w:pPr>
    <w:rPr>
      <w:rFonts w:ascii="Arial" w:hAnsi="Arial"/>
      <w:sz w:val="24"/>
      <w:szCs w:val="24"/>
    </w:rPr>
  </w:style>
  <w:style w:type="paragraph" w:customStyle="1" w:styleId="249">
    <w:name w:val="4"/>
    <w:basedOn w:val="1"/>
    <w:next w:val="138"/>
    <w:qFormat/>
    <w:uiPriority w:val="0"/>
    <w:pPr>
      <w:spacing w:line="360" w:lineRule="auto"/>
      <w:ind w:firstLine="420"/>
    </w:pPr>
    <w:rPr>
      <w:color w:val="FF0000"/>
      <w:sz w:val="24"/>
      <w:szCs w:val="24"/>
    </w:rPr>
  </w:style>
  <w:style w:type="paragraph" w:customStyle="1" w:styleId="250">
    <w:name w:val="Revision"/>
    <w:unhideWhenUsed/>
    <w:qFormat/>
    <w:uiPriority w:val="99"/>
    <w:rPr>
      <w:rFonts w:hint="default" w:ascii="Times New Roman" w:hAnsi="Times New Roman" w:eastAsia="宋体" w:cs="Times New Roman"/>
      <w:sz w:val="21"/>
      <w:szCs w:val="22"/>
      <w:lang w:val="en-US" w:eastAsia="zh-CN" w:bidi="ar-SA"/>
    </w:rPr>
  </w:style>
  <w:style w:type="paragraph" w:customStyle="1" w:styleId="251">
    <w:name w:val="标题3"/>
    <w:basedOn w:val="1"/>
    <w:next w:val="1"/>
    <w:qFormat/>
    <w:uiPriority w:val="0"/>
    <w:pPr>
      <w:spacing w:line="590" w:lineRule="atLeast"/>
      <w:ind w:firstLine="624"/>
    </w:pPr>
    <w:rPr>
      <w:rFonts w:ascii="方正黑体_GBK" w:eastAsia="方正黑体_GBK"/>
      <w:sz w:val="32"/>
      <w:szCs w:val="32"/>
    </w:rPr>
  </w:style>
  <w:style w:type="paragraph" w:customStyle="1" w:styleId="252">
    <w:name w:val="普通(网站)1"/>
    <w:basedOn w:val="1"/>
    <w:qFormat/>
    <w:uiPriority w:val="99"/>
    <w:pPr>
      <w:widowControl/>
      <w:spacing w:before="100" w:beforeAutospacing="1" w:after="100" w:afterAutospacing="1"/>
      <w:jc w:val="left"/>
    </w:pPr>
    <w:rPr>
      <w:rFonts w:ascii="宋体" w:hAnsi="宋体" w:cs="宋体"/>
      <w:sz w:val="24"/>
      <w:szCs w:val="24"/>
    </w:rPr>
  </w:style>
  <w:style w:type="table" w:customStyle="1" w:styleId="253">
    <w:name w:val="Grid Table 3 - Accent 4"/>
    <w:qFormat/>
    <w:uiPriority w:val="99"/>
  </w:style>
  <w:style w:type="table" w:customStyle="1" w:styleId="254">
    <w:name w:val="List Table 4 - Accent 5"/>
    <w:qFormat/>
    <w:uiPriority w:val="99"/>
  </w:style>
  <w:style w:type="table" w:customStyle="1" w:styleId="255">
    <w:name w:val="Bordered - Accent 1"/>
    <w:qFormat/>
    <w:uiPriority w:val="99"/>
  </w:style>
  <w:style w:type="table" w:customStyle="1" w:styleId="256">
    <w:name w:val="Lined - Accent 1"/>
    <w:qFormat/>
    <w:uiPriority w:val="99"/>
    <w:rPr>
      <w:color w:val="404040"/>
    </w:rPr>
  </w:style>
  <w:style w:type="table" w:customStyle="1" w:styleId="257">
    <w:name w:val="Bordered - Accent 5"/>
    <w:qFormat/>
    <w:uiPriority w:val="99"/>
  </w:style>
  <w:style w:type="table" w:customStyle="1" w:styleId="258">
    <w:name w:val="Grid Table 5 Dark - Accent 3"/>
    <w:qFormat/>
    <w:uiPriority w:val="99"/>
  </w:style>
  <w:style w:type="table" w:customStyle="1" w:styleId="259">
    <w:name w:val="Bordered - Accent 4"/>
    <w:qFormat/>
    <w:uiPriority w:val="99"/>
  </w:style>
  <w:style w:type="table" w:customStyle="1" w:styleId="260">
    <w:name w:val="Lined - Accent 5"/>
    <w:qFormat/>
    <w:uiPriority w:val="99"/>
    <w:rPr>
      <w:color w:val="404040"/>
    </w:rPr>
  </w:style>
  <w:style w:type="table" w:customStyle="1" w:styleId="261">
    <w:name w:val="Table Grid Light"/>
    <w:qFormat/>
    <w:uiPriority w:val="59"/>
  </w:style>
  <w:style w:type="table" w:customStyle="1" w:styleId="262">
    <w:name w:val="Table Normal"/>
    <w:unhideWhenUsed/>
    <w:qFormat/>
    <w:uiPriority w:val="0"/>
  </w:style>
  <w:style w:type="table" w:customStyle="1" w:styleId="263">
    <w:name w:val="List Table 4"/>
    <w:basedOn w:val="51"/>
    <w:qFormat/>
    <w:uiPriority w:val="99"/>
    <w:pPr>
      <w:spacing w:after="0" w:line="240" w:lineRule="auto"/>
    </w:pPr>
  </w:style>
  <w:style w:type="table" w:customStyle="1" w:styleId="264">
    <w:name w:val="Grid Table 3 - Accent 1"/>
    <w:qFormat/>
    <w:uiPriority w:val="99"/>
  </w:style>
  <w:style w:type="table" w:customStyle="1" w:styleId="265">
    <w:name w:val="List Table 2"/>
    <w:basedOn w:val="51"/>
    <w:qFormat/>
    <w:uiPriority w:val="99"/>
    <w:pPr>
      <w:spacing w:after="0" w:line="240" w:lineRule="auto"/>
    </w:pPr>
  </w:style>
  <w:style w:type="table" w:customStyle="1" w:styleId="266">
    <w:name w:val="List Table 3 - Accent 5"/>
    <w:qFormat/>
    <w:uiPriority w:val="99"/>
  </w:style>
  <w:style w:type="table" w:customStyle="1" w:styleId="267">
    <w:name w:val="无格式表格 31"/>
    <w:qFormat/>
    <w:uiPriority w:val="99"/>
  </w:style>
  <w:style w:type="table" w:customStyle="1" w:styleId="268">
    <w:name w:val="List Table 3 - Accent 3"/>
    <w:qFormat/>
    <w:uiPriority w:val="99"/>
  </w:style>
  <w:style w:type="table" w:customStyle="1" w:styleId="269">
    <w:name w:val="清单表 1 浅色1"/>
    <w:qFormat/>
    <w:uiPriority w:val="99"/>
  </w:style>
  <w:style w:type="table" w:customStyle="1" w:styleId="270">
    <w:name w:val="清单表 31"/>
    <w:qFormat/>
    <w:uiPriority w:val="99"/>
  </w:style>
  <w:style w:type="table" w:customStyle="1" w:styleId="271">
    <w:name w:val="清单表 41"/>
    <w:qFormat/>
    <w:uiPriority w:val="99"/>
  </w:style>
  <w:style w:type="table" w:customStyle="1" w:styleId="272">
    <w:name w:val="List Table 1 Light - Accent 5"/>
    <w:qFormat/>
    <w:uiPriority w:val="99"/>
  </w:style>
  <w:style w:type="table" w:customStyle="1" w:styleId="273">
    <w:name w:val="Grid Table 7 Colorful - Accent 4"/>
    <w:qFormat/>
    <w:uiPriority w:val="99"/>
  </w:style>
  <w:style w:type="table" w:customStyle="1" w:styleId="274">
    <w:name w:val="List Table 2 - Accent 1"/>
    <w:qFormat/>
    <w:uiPriority w:val="99"/>
  </w:style>
  <w:style w:type="table" w:customStyle="1" w:styleId="275">
    <w:name w:val="Lined - Accent 6"/>
    <w:qFormat/>
    <w:uiPriority w:val="99"/>
    <w:rPr>
      <w:color w:val="404040"/>
    </w:rPr>
  </w:style>
  <w:style w:type="table" w:customStyle="1" w:styleId="276">
    <w:name w:val="Bordered - Accent 2"/>
    <w:qFormat/>
    <w:uiPriority w:val="99"/>
  </w:style>
  <w:style w:type="table" w:customStyle="1" w:styleId="277">
    <w:name w:val="Grid Table 7 Colorful"/>
    <w:basedOn w:val="51"/>
    <w:qFormat/>
    <w:uiPriority w:val="99"/>
    <w:pPr>
      <w:spacing w:after="0" w:line="240" w:lineRule="auto"/>
    </w:pPr>
  </w:style>
  <w:style w:type="table" w:customStyle="1" w:styleId="278">
    <w:name w:val="List Table 4 - Accent 6"/>
    <w:qFormat/>
    <w:uiPriority w:val="99"/>
  </w:style>
  <w:style w:type="table" w:customStyle="1" w:styleId="279">
    <w:name w:val="Bordered - Accent 3"/>
    <w:qFormat/>
    <w:uiPriority w:val="99"/>
  </w:style>
  <w:style w:type="table" w:customStyle="1" w:styleId="280">
    <w:name w:val="List Table 7 Colorful - Accent 4"/>
    <w:qFormat/>
    <w:uiPriority w:val="99"/>
  </w:style>
  <w:style w:type="table" w:customStyle="1" w:styleId="281">
    <w:name w:val="List Table 5 Dark - Accent 2"/>
    <w:qFormat/>
    <w:uiPriority w:val="99"/>
  </w:style>
  <w:style w:type="table" w:customStyle="1" w:styleId="282">
    <w:name w:val="List Table 2 - Accent 3"/>
    <w:qFormat/>
    <w:uiPriority w:val="99"/>
  </w:style>
  <w:style w:type="table" w:customStyle="1" w:styleId="283">
    <w:name w:val="List Table 6 Colorful - Accent 6"/>
    <w:qFormat/>
    <w:uiPriority w:val="99"/>
  </w:style>
  <w:style w:type="table" w:customStyle="1" w:styleId="284">
    <w:name w:val="Grid Table 4"/>
    <w:basedOn w:val="51"/>
    <w:qFormat/>
    <w:uiPriority w:val="59"/>
    <w:pPr>
      <w:spacing w:after="0" w:line="240" w:lineRule="auto"/>
    </w:pPr>
  </w:style>
  <w:style w:type="table" w:customStyle="1" w:styleId="285">
    <w:name w:val="Grid Table 1 Light - Accent 5"/>
    <w:qFormat/>
    <w:uiPriority w:val="99"/>
  </w:style>
  <w:style w:type="table" w:customStyle="1" w:styleId="286">
    <w:name w:val="List Table 4 - Accent 2"/>
    <w:qFormat/>
    <w:uiPriority w:val="99"/>
  </w:style>
  <w:style w:type="table" w:customStyle="1" w:styleId="287">
    <w:name w:val="List Table 7 Colorful - Accent 5"/>
    <w:qFormat/>
    <w:uiPriority w:val="99"/>
  </w:style>
  <w:style w:type="table" w:customStyle="1" w:styleId="288">
    <w:name w:val="List Table 3 - Accent 1"/>
    <w:qFormat/>
    <w:uiPriority w:val="99"/>
  </w:style>
  <w:style w:type="table" w:customStyle="1" w:styleId="289">
    <w:name w:val="Lined - Accent 4"/>
    <w:qFormat/>
    <w:uiPriority w:val="99"/>
    <w:rPr>
      <w:color w:val="404040"/>
    </w:rPr>
  </w:style>
  <w:style w:type="table" w:customStyle="1" w:styleId="290">
    <w:name w:val="Grid Table 6 Colorful - Accent 2"/>
    <w:qFormat/>
    <w:uiPriority w:val="99"/>
  </w:style>
  <w:style w:type="table" w:customStyle="1" w:styleId="291">
    <w:name w:val="Grid Table 7 Colorful - Accent 5"/>
    <w:qFormat/>
    <w:uiPriority w:val="99"/>
  </w:style>
  <w:style w:type="table" w:customStyle="1" w:styleId="292">
    <w:name w:val="Grid Table 5 Dark - Accent 5"/>
    <w:qFormat/>
    <w:uiPriority w:val="99"/>
  </w:style>
  <w:style w:type="table" w:customStyle="1" w:styleId="293">
    <w:name w:val="List Table 5 Dark"/>
    <w:basedOn w:val="51"/>
    <w:qFormat/>
    <w:uiPriority w:val="99"/>
    <w:pPr>
      <w:spacing w:after="0" w:line="240" w:lineRule="auto"/>
    </w:pPr>
  </w:style>
  <w:style w:type="table" w:customStyle="1" w:styleId="294">
    <w:name w:val="网格表 41"/>
    <w:qFormat/>
    <w:uiPriority w:val="59"/>
  </w:style>
  <w:style w:type="table" w:customStyle="1" w:styleId="295">
    <w:name w:val="Grid Table 3 - Accent 3"/>
    <w:qFormat/>
    <w:uiPriority w:val="99"/>
  </w:style>
  <w:style w:type="table" w:customStyle="1" w:styleId="296">
    <w:name w:val="网格表 6 彩色1"/>
    <w:qFormat/>
    <w:uiPriority w:val="99"/>
  </w:style>
  <w:style w:type="table" w:customStyle="1" w:styleId="297">
    <w:name w:val="Grid Table 4 - Accent 1"/>
    <w:qFormat/>
    <w:uiPriority w:val="59"/>
  </w:style>
  <w:style w:type="table" w:customStyle="1" w:styleId="298">
    <w:name w:val="普通表格1"/>
    <w:unhideWhenUsed/>
    <w:qFormat/>
    <w:uiPriority w:val="99"/>
  </w:style>
  <w:style w:type="table" w:customStyle="1" w:styleId="299">
    <w:name w:val="List Table 1 Light - Accent 1"/>
    <w:qFormat/>
    <w:uiPriority w:val="99"/>
  </w:style>
  <w:style w:type="table" w:customStyle="1" w:styleId="300">
    <w:name w:val="Grid Table 3"/>
    <w:basedOn w:val="51"/>
    <w:qFormat/>
    <w:uiPriority w:val="99"/>
    <w:pPr>
      <w:spacing w:after="0" w:line="240" w:lineRule="auto"/>
    </w:pPr>
  </w:style>
  <w:style w:type="table" w:customStyle="1" w:styleId="301">
    <w:name w:val="无格式表格 51"/>
    <w:qFormat/>
    <w:uiPriority w:val="99"/>
  </w:style>
  <w:style w:type="table" w:customStyle="1" w:styleId="302">
    <w:name w:val="Bordered &amp; Lined - Accent"/>
    <w:qFormat/>
    <w:uiPriority w:val="99"/>
    <w:rPr>
      <w:color w:val="404040"/>
    </w:rPr>
  </w:style>
  <w:style w:type="table" w:customStyle="1" w:styleId="303">
    <w:name w:val="List Table 2 - Accent 4"/>
    <w:qFormat/>
    <w:uiPriority w:val="99"/>
  </w:style>
  <w:style w:type="table" w:customStyle="1" w:styleId="304">
    <w:name w:val="Bordered &amp; Lined - Accent 1"/>
    <w:qFormat/>
    <w:uiPriority w:val="99"/>
    <w:rPr>
      <w:color w:val="404040"/>
    </w:rPr>
  </w:style>
  <w:style w:type="table" w:customStyle="1" w:styleId="305">
    <w:name w:val="网格表 31"/>
    <w:qFormat/>
    <w:uiPriority w:val="99"/>
  </w:style>
  <w:style w:type="table" w:customStyle="1" w:styleId="306">
    <w:name w:val="Grid Table 6 Colorful - Accent 5"/>
    <w:qFormat/>
    <w:uiPriority w:val="99"/>
  </w:style>
  <w:style w:type="table" w:customStyle="1" w:styleId="307">
    <w:name w:val="List Table 5 Dark - Accent 5"/>
    <w:qFormat/>
    <w:uiPriority w:val="99"/>
  </w:style>
  <w:style w:type="table" w:customStyle="1" w:styleId="308">
    <w:name w:val="Bordered &amp; Lined - Accent 4"/>
    <w:qFormat/>
    <w:uiPriority w:val="99"/>
    <w:rPr>
      <w:color w:val="404040"/>
    </w:rPr>
  </w:style>
  <w:style w:type="table" w:customStyle="1" w:styleId="309">
    <w:name w:val="Grid Table 7 Colorful - Accent 1"/>
    <w:qFormat/>
    <w:uiPriority w:val="99"/>
  </w:style>
  <w:style w:type="table" w:customStyle="1" w:styleId="310">
    <w:name w:val="Grid Table 1 Light - Accent 4"/>
    <w:qFormat/>
    <w:uiPriority w:val="99"/>
  </w:style>
  <w:style w:type="table" w:customStyle="1" w:styleId="311">
    <w:name w:val="Grid Table 3 - Accent 5"/>
    <w:qFormat/>
    <w:uiPriority w:val="99"/>
  </w:style>
  <w:style w:type="table" w:customStyle="1" w:styleId="312">
    <w:name w:val="List Table 6 Colorful - Accent 1"/>
    <w:qFormat/>
    <w:uiPriority w:val="99"/>
  </w:style>
  <w:style w:type="table" w:customStyle="1" w:styleId="313">
    <w:name w:val="Grid Table 2 - Accent 4"/>
    <w:qFormat/>
    <w:uiPriority w:val="99"/>
  </w:style>
  <w:style w:type="table" w:customStyle="1" w:styleId="314">
    <w:name w:val="Bordered &amp; Lined - Accent 3"/>
    <w:qFormat/>
    <w:uiPriority w:val="99"/>
    <w:rPr>
      <w:color w:val="404040"/>
    </w:rPr>
  </w:style>
  <w:style w:type="table" w:customStyle="1" w:styleId="315">
    <w:name w:val="无格式表格 11"/>
    <w:qFormat/>
    <w:uiPriority w:val="59"/>
  </w:style>
  <w:style w:type="table" w:customStyle="1" w:styleId="316">
    <w:name w:val="List Table 2 - Accent 5"/>
    <w:qFormat/>
    <w:uiPriority w:val="99"/>
  </w:style>
  <w:style w:type="table" w:customStyle="1" w:styleId="317">
    <w:name w:val="Grid Table 4 - Accent 6"/>
    <w:qFormat/>
    <w:uiPriority w:val="59"/>
  </w:style>
  <w:style w:type="table" w:customStyle="1" w:styleId="318">
    <w:name w:val="List Table 6 Colorful - Accent 4"/>
    <w:qFormat/>
    <w:uiPriority w:val="99"/>
  </w:style>
  <w:style w:type="table" w:customStyle="1" w:styleId="319">
    <w:name w:val="Plain Table 3"/>
    <w:basedOn w:val="51"/>
    <w:qFormat/>
    <w:uiPriority w:val="99"/>
    <w:pPr>
      <w:spacing w:after="0" w:line="240" w:lineRule="auto"/>
    </w:pPr>
  </w:style>
  <w:style w:type="table" w:customStyle="1" w:styleId="320">
    <w:name w:val="Grid Table 2 - Accent 6"/>
    <w:qFormat/>
    <w:uiPriority w:val="99"/>
  </w:style>
  <w:style w:type="table" w:customStyle="1" w:styleId="321">
    <w:name w:val="Grid Table 5 Dark - Accent 6"/>
    <w:qFormat/>
    <w:uiPriority w:val="99"/>
  </w:style>
  <w:style w:type="table" w:customStyle="1" w:styleId="322">
    <w:name w:val="List Table 4 - Accent 1"/>
    <w:qFormat/>
    <w:uiPriority w:val="99"/>
  </w:style>
  <w:style w:type="table" w:customStyle="1" w:styleId="323">
    <w:name w:val="Lined - Accent"/>
    <w:qFormat/>
    <w:uiPriority w:val="99"/>
    <w:rPr>
      <w:color w:val="404040"/>
    </w:rPr>
  </w:style>
  <w:style w:type="table" w:customStyle="1" w:styleId="324">
    <w:name w:val="Grid Table 7 Colorful - Accent 3"/>
    <w:qFormat/>
    <w:uiPriority w:val="99"/>
  </w:style>
  <w:style w:type="table" w:customStyle="1" w:styleId="325">
    <w:name w:val="List Table 7 Colorful - Accent 2"/>
    <w:qFormat/>
    <w:uiPriority w:val="99"/>
  </w:style>
  <w:style w:type="table" w:customStyle="1" w:styleId="326">
    <w:name w:val="List Table 3 - Accent 4"/>
    <w:qFormat/>
    <w:uiPriority w:val="99"/>
  </w:style>
  <w:style w:type="table" w:customStyle="1" w:styleId="327">
    <w:name w:val="List Table 2 - Accent 2"/>
    <w:qFormat/>
    <w:uiPriority w:val="99"/>
  </w:style>
  <w:style w:type="table" w:customStyle="1" w:styleId="328">
    <w:name w:val="Grid Table 5 Dark"/>
    <w:basedOn w:val="51"/>
    <w:qFormat/>
    <w:uiPriority w:val="99"/>
    <w:pPr>
      <w:spacing w:after="0" w:line="240" w:lineRule="auto"/>
    </w:pPr>
  </w:style>
  <w:style w:type="table" w:customStyle="1" w:styleId="329">
    <w:name w:val="Grid Table 7 Colorful - Accent 2"/>
    <w:qFormat/>
    <w:uiPriority w:val="99"/>
  </w:style>
  <w:style w:type="table" w:customStyle="1" w:styleId="330">
    <w:name w:val="List Table 1 Light - Accent 6"/>
    <w:qFormat/>
    <w:uiPriority w:val="99"/>
  </w:style>
  <w:style w:type="table" w:customStyle="1" w:styleId="331">
    <w:name w:val="Grid Table 1 Light"/>
    <w:basedOn w:val="51"/>
    <w:qFormat/>
    <w:uiPriority w:val="99"/>
    <w:pPr>
      <w:spacing w:after="0" w:line="240" w:lineRule="auto"/>
    </w:pPr>
  </w:style>
  <w:style w:type="table" w:customStyle="1" w:styleId="332">
    <w:name w:val="List Table 6 Colorful - Accent 3"/>
    <w:qFormat/>
    <w:uiPriority w:val="99"/>
  </w:style>
  <w:style w:type="table" w:customStyle="1" w:styleId="333">
    <w:name w:val="Grid Table 2 - Accent 2"/>
    <w:qFormat/>
    <w:uiPriority w:val="99"/>
  </w:style>
  <w:style w:type="table" w:customStyle="1" w:styleId="334">
    <w:name w:val="清单表 21"/>
    <w:qFormat/>
    <w:uiPriority w:val="99"/>
  </w:style>
  <w:style w:type="table" w:customStyle="1" w:styleId="335">
    <w:name w:val="List Table 1 Light"/>
    <w:basedOn w:val="51"/>
    <w:qFormat/>
    <w:uiPriority w:val="99"/>
    <w:pPr>
      <w:spacing w:after="0" w:line="240" w:lineRule="auto"/>
    </w:pPr>
  </w:style>
  <w:style w:type="table" w:customStyle="1" w:styleId="336">
    <w:name w:val="Bordered"/>
    <w:qFormat/>
    <w:uiPriority w:val="99"/>
  </w:style>
  <w:style w:type="table" w:customStyle="1" w:styleId="337">
    <w:name w:val="Grid Table 2"/>
    <w:basedOn w:val="51"/>
    <w:qFormat/>
    <w:uiPriority w:val="99"/>
    <w:pPr>
      <w:spacing w:after="0" w:line="240" w:lineRule="auto"/>
    </w:pPr>
  </w:style>
  <w:style w:type="table" w:customStyle="1" w:styleId="338">
    <w:name w:val="Plain Table 5"/>
    <w:basedOn w:val="51"/>
    <w:qFormat/>
    <w:uiPriority w:val="99"/>
    <w:pPr>
      <w:spacing w:after="0" w:line="240" w:lineRule="auto"/>
    </w:pPr>
  </w:style>
  <w:style w:type="table" w:customStyle="1" w:styleId="339">
    <w:name w:val="List Table 6 Colorful - Accent 2"/>
    <w:qFormat/>
    <w:uiPriority w:val="99"/>
  </w:style>
  <w:style w:type="table" w:customStyle="1" w:styleId="340">
    <w:name w:val="Grid Table 3 - Accent 2"/>
    <w:qFormat/>
    <w:uiPriority w:val="99"/>
  </w:style>
  <w:style w:type="table" w:customStyle="1" w:styleId="341">
    <w:name w:val="Grid Table 5 Dark - Accent 2"/>
    <w:qFormat/>
    <w:uiPriority w:val="99"/>
  </w:style>
  <w:style w:type="table" w:customStyle="1" w:styleId="342">
    <w:name w:val="List Table 7 Colorful - Accent 6"/>
    <w:qFormat/>
    <w:uiPriority w:val="99"/>
  </w:style>
  <w:style w:type="table" w:customStyle="1" w:styleId="343">
    <w:name w:val="网格型1"/>
    <w:basedOn w:val="298"/>
    <w:qFormat/>
    <w:uiPriority w:val="0"/>
    <w:pPr>
      <w:widowControl w:val="0"/>
      <w:jc w:val="both"/>
    </w:pPr>
  </w:style>
  <w:style w:type="table" w:customStyle="1" w:styleId="344">
    <w:name w:val="List Table 1 Light - Accent 3"/>
    <w:qFormat/>
    <w:uiPriority w:val="99"/>
  </w:style>
  <w:style w:type="table" w:customStyle="1" w:styleId="345">
    <w:name w:val="Grid Table 5 Dark- Accent 4"/>
    <w:qFormat/>
    <w:uiPriority w:val="99"/>
  </w:style>
  <w:style w:type="table" w:customStyle="1" w:styleId="346">
    <w:name w:val="List Table 3"/>
    <w:basedOn w:val="51"/>
    <w:qFormat/>
    <w:uiPriority w:val="99"/>
    <w:pPr>
      <w:spacing w:after="0" w:line="240" w:lineRule="auto"/>
    </w:pPr>
  </w:style>
  <w:style w:type="table" w:customStyle="1" w:styleId="347">
    <w:name w:val="Grid Table 1 Light - Accent 3"/>
    <w:qFormat/>
    <w:uiPriority w:val="99"/>
  </w:style>
  <w:style w:type="table" w:customStyle="1" w:styleId="348">
    <w:name w:val="Grid Table 3 - Accent 6"/>
    <w:qFormat/>
    <w:uiPriority w:val="99"/>
  </w:style>
  <w:style w:type="table" w:customStyle="1" w:styleId="349">
    <w:name w:val="Grid Table 6 Colorful - Accent 3"/>
    <w:qFormat/>
    <w:uiPriority w:val="99"/>
  </w:style>
  <w:style w:type="table" w:customStyle="1" w:styleId="350">
    <w:name w:val="List Table 5 Dark - Accent 6"/>
    <w:qFormat/>
    <w:uiPriority w:val="99"/>
  </w:style>
  <w:style w:type="table" w:customStyle="1" w:styleId="351">
    <w:name w:val="网格表 7 彩色1"/>
    <w:qFormat/>
    <w:uiPriority w:val="99"/>
  </w:style>
  <w:style w:type="table" w:customStyle="1" w:styleId="352">
    <w:name w:val="Grid Table 4 - Accent 5"/>
    <w:qFormat/>
    <w:uiPriority w:val="59"/>
  </w:style>
  <w:style w:type="table" w:customStyle="1" w:styleId="353">
    <w:name w:val="List Table 6 Colorful"/>
    <w:basedOn w:val="51"/>
    <w:qFormat/>
    <w:uiPriority w:val="99"/>
    <w:pPr>
      <w:spacing w:after="0" w:line="240" w:lineRule="auto"/>
    </w:pPr>
  </w:style>
  <w:style w:type="table" w:customStyle="1" w:styleId="354">
    <w:name w:val="Bordered &amp; Lined - Accent 6"/>
    <w:qFormat/>
    <w:uiPriority w:val="99"/>
    <w:rPr>
      <w:color w:val="404040"/>
    </w:rPr>
  </w:style>
  <w:style w:type="table" w:customStyle="1" w:styleId="355">
    <w:name w:val="List Table 2 - Accent 6"/>
    <w:qFormat/>
    <w:uiPriority w:val="99"/>
  </w:style>
  <w:style w:type="table" w:customStyle="1" w:styleId="356">
    <w:name w:val="Plain Table 2"/>
    <w:basedOn w:val="51"/>
    <w:qFormat/>
    <w:uiPriority w:val="59"/>
    <w:pPr>
      <w:spacing w:after="0" w:line="240" w:lineRule="auto"/>
    </w:pPr>
  </w:style>
  <w:style w:type="table" w:customStyle="1" w:styleId="357">
    <w:name w:val="List Table 1 Light - Accent 2"/>
    <w:qFormat/>
    <w:uiPriority w:val="99"/>
  </w:style>
  <w:style w:type="table" w:customStyle="1" w:styleId="358">
    <w:name w:val="List Table 4 - Accent 4"/>
    <w:qFormat/>
    <w:uiPriority w:val="99"/>
  </w:style>
  <w:style w:type="table" w:customStyle="1" w:styleId="359">
    <w:name w:val="Grid Table 4 - Accent 2"/>
    <w:qFormat/>
    <w:uiPriority w:val="59"/>
  </w:style>
  <w:style w:type="table" w:customStyle="1" w:styleId="360">
    <w:name w:val="Grid Table 1 Light - Accent 2"/>
    <w:qFormat/>
    <w:uiPriority w:val="99"/>
  </w:style>
  <w:style w:type="table" w:customStyle="1" w:styleId="361">
    <w:name w:val="List Table 7 Colorful - Accent 3"/>
    <w:qFormat/>
    <w:uiPriority w:val="99"/>
  </w:style>
  <w:style w:type="table" w:customStyle="1" w:styleId="362">
    <w:name w:val="Bordered &amp; Lined - Accent 5"/>
    <w:qFormat/>
    <w:uiPriority w:val="99"/>
    <w:rPr>
      <w:color w:val="404040"/>
    </w:rPr>
  </w:style>
  <w:style w:type="table" w:customStyle="1" w:styleId="363">
    <w:name w:val="清单表 6 彩色1"/>
    <w:qFormat/>
    <w:uiPriority w:val="99"/>
  </w:style>
  <w:style w:type="table" w:customStyle="1" w:styleId="364">
    <w:name w:val="Grid Table 6 Colorful - Accent 1"/>
    <w:qFormat/>
    <w:uiPriority w:val="99"/>
  </w:style>
  <w:style w:type="table" w:customStyle="1" w:styleId="365">
    <w:name w:val="List Table 3 - Accent 2"/>
    <w:qFormat/>
    <w:uiPriority w:val="99"/>
  </w:style>
  <w:style w:type="table" w:customStyle="1" w:styleId="366">
    <w:name w:val="List Table 5 Dark - Accent 1"/>
    <w:qFormat/>
    <w:uiPriority w:val="99"/>
  </w:style>
  <w:style w:type="table" w:customStyle="1" w:styleId="367">
    <w:name w:val="网格表 21"/>
    <w:qFormat/>
    <w:uiPriority w:val="99"/>
  </w:style>
  <w:style w:type="table" w:customStyle="1" w:styleId="368">
    <w:name w:val="List Table 6 Colorful - Accent 5"/>
    <w:qFormat/>
    <w:uiPriority w:val="99"/>
  </w:style>
  <w:style w:type="table" w:customStyle="1" w:styleId="369">
    <w:name w:val="Bordered - Accent 6"/>
    <w:qFormat/>
    <w:uiPriority w:val="99"/>
  </w:style>
  <w:style w:type="table" w:customStyle="1" w:styleId="370">
    <w:name w:val="Grid Table 4 - Accent 3"/>
    <w:qFormat/>
    <w:uiPriority w:val="59"/>
  </w:style>
  <w:style w:type="table" w:customStyle="1" w:styleId="371">
    <w:name w:val="Grid Table 6 Colorful"/>
    <w:basedOn w:val="51"/>
    <w:qFormat/>
    <w:uiPriority w:val="99"/>
    <w:pPr>
      <w:spacing w:after="0" w:line="240" w:lineRule="auto"/>
    </w:pPr>
  </w:style>
  <w:style w:type="table" w:customStyle="1" w:styleId="372">
    <w:name w:val="List Table 5 Dark - Accent 3"/>
    <w:qFormat/>
    <w:uiPriority w:val="99"/>
  </w:style>
  <w:style w:type="table" w:customStyle="1" w:styleId="373">
    <w:name w:val="Grid Table 6 Colorful - Accent 6"/>
    <w:qFormat/>
    <w:uiPriority w:val="99"/>
  </w:style>
  <w:style w:type="table" w:customStyle="1" w:styleId="374">
    <w:name w:val="Grid Table 7 Colorful - Accent 6"/>
    <w:qFormat/>
    <w:uiPriority w:val="99"/>
  </w:style>
  <w:style w:type="table" w:customStyle="1" w:styleId="375">
    <w:name w:val="List Table 3 - Accent 6"/>
    <w:qFormat/>
    <w:uiPriority w:val="99"/>
  </w:style>
  <w:style w:type="table" w:customStyle="1" w:styleId="376">
    <w:name w:val="Bordered &amp; Lined - Accent 2"/>
    <w:qFormat/>
    <w:uiPriority w:val="99"/>
    <w:rPr>
      <w:color w:val="404040"/>
    </w:rPr>
  </w:style>
  <w:style w:type="table" w:customStyle="1" w:styleId="377">
    <w:name w:val="Grid Table 2 - Accent 5"/>
    <w:qFormat/>
    <w:uiPriority w:val="99"/>
  </w:style>
  <w:style w:type="table" w:customStyle="1" w:styleId="378">
    <w:name w:val="Lined - Accent 3"/>
    <w:qFormat/>
    <w:uiPriority w:val="99"/>
    <w:rPr>
      <w:color w:val="404040"/>
    </w:rPr>
  </w:style>
  <w:style w:type="table" w:customStyle="1" w:styleId="379">
    <w:name w:val="无格式表格 21"/>
    <w:qFormat/>
    <w:uiPriority w:val="59"/>
  </w:style>
  <w:style w:type="table" w:customStyle="1" w:styleId="380">
    <w:name w:val="Grid Table 2 - Accent 1"/>
    <w:qFormat/>
    <w:uiPriority w:val="99"/>
  </w:style>
  <w:style w:type="table" w:customStyle="1" w:styleId="381">
    <w:name w:val="List Table 7 Colorful - Accent 1"/>
    <w:qFormat/>
    <w:uiPriority w:val="99"/>
  </w:style>
  <w:style w:type="table" w:customStyle="1" w:styleId="382">
    <w:name w:val="Plain Table 4"/>
    <w:basedOn w:val="51"/>
    <w:qFormat/>
    <w:uiPriority w:val="99"/>
    <w:pPr>
      <w:spacing w:after="0" w:line="240" w:lineRule="auto"/>
    </w:pPr>
  </w:style>
  <w:style w:type="table" w:customStyle="1" w:styleId="383">
    <w:name w:val="网格表 5 深色1"/>
    <w:qFormat/>
    <w:uiPriority w:val="99"/>
  </w:style>
  <w:style w:type="table" w:customStyle="1" w:styleId="384">
    <w:name w:val="Grid Table 2 - Accent 3"/>
    <w:qFormat/>
    <w:uiPriority w:val="99"/>
  </w:style>
  <w:style w:type="table" w:customStyle="1" w:styleId="385">
    <w:name w:val="List Table 7 Colorful"/>
    <w:basedOn w:val="51"/>
    <w:qFormat/>
    <w:uiPriority w:val="99"/>
    <w:pPr>
      <w:spacing w:after="0" w:line="240" w:lineRule="auto"/>
    </w:pPr>
  </w:style>
  <w:style w:type="table" w:customStyle="1" w:styleId="386">
    <w:name w:val="List Table 4 - Accent 3"/>
    <w:qFormat/>
    <w:uiPriority w:val="99"/>
  </w:style>
  <w:style w:type="table" w:customStyle="1" w:styleId="387">
    <w:name w:val="Grid Table 4 - Accent 4"/>
    <w:qFormat/>
    <w:uiPriority w:val="59"/>
  </w:style>
  <w:style w:type="table" w:customStyle="1" w:styleId="388">
    <w:name w:val="List Table 1 Light - Accent 4"/>
    <w:qFormat/>
    <w:uiPriority w:val="99"/>
  </w:style>
  <w:style w:type="table" w:customStyle="1" w:styleId="389">
    <w:name w:val="Grid Table 1 Light - Accent 6"/>
    <w:qFormat/>
    <w:uiPriority w:val="99"/>
  </w:style>
  <w:style w:type="table" w:customStyle="1" w:styleId="390">
    <w:name w:val="Plain Table 1"/>
    <w:basedOn w:val="51"/>
    <w:qFormat/>
    <w:uiPriority w:val="59"/>
    <w:pPr>
      <w:spacing w:after="0" w:line="240" w:lineRule="auto"/>
    </w:pPr>
  </w:style>
  <w:style w:type="table" w:customStyle="1" w:styleId="391">
    <w:name w:val="无格式表格 41"/>
    <w:qFormat/>
    <w:uiPriority w:val="99"/>
  </w:style>
  <w:style w:type="table" w:customStyle="1" w:styleId="392">
    <w:name w:val="Grid Table 6 Colorful - Accent 4"/>
    <w:qFormat/>
    <w:uiPriority w:val="99"/>
  </w:style>
  <w:style w:type="table" w:customStyle="1" w:styleId="393">
    <w:name w:val="Grid Table 1 Light - Accent 1"/>
    <w:qFormat/>
    <w:uiPriority w:val="99"/>
  </w:style>
  <w:style w:type="table" w:customStyle="1" w:styleId="394">
    <w:name w:val="网格表 1 浅色1"/>
    <w:qFormat/>
    <w:uiPriority w:val="99"/>
  </w:style>
  <w:style w:type="table" w:customStyle="1" w:styleId="395">
    <w:name w:val="Grid Table 5 Dark- Accent 1"/>
    <w:qFormat/>
    <w:uiPriority w:val="99"/>
  </w:style>
  <w:style w:type="table" w:customStyle="1" w:styleId="396">
    <w:name w:val="List Table 5 Dark - Accent 4"/>
    <w:qFormat/>
    <w:uiPriority w:val="99"/>
  </w:style>
  <w:style w:type="table" w:customStyle="1" w:styleId="397">
    <w:name w:val="Lined - Accent 2"/>
    <w:qFormat/>
    <w:uiPriority w:val="99"/>
    <w:rPr>
      <w:color w:val="404040"/>
    </w:rPr>
  </w:style>
  <w:style w:type="table" w:customStyle="1" w:styleId="398">
    <w:name w:val="清单表 7 彩色1"/>
    <w:qFormat/>
    <w:uiPriority w:val="99"/>
  </w:style>
  <w:style w:type="table" w:customStyle="1" w:styleId="399">
    <w:name w:val="清单表 5 深色1"/>
    <w:qFormat/>
    <w:uiPriority w:val="99"/>
  </w:style>
  <w:style w:type="character" w:customStyle="1" w:styleId="400">
    <w:name w:val="active"/>
    <w:basedOn w:val="32"/>
    <w:qFormat/>
    <w:uiPriority w:val="0"/>
    <w:rPr>
      <w:color w:val="FFFFFF"/>
      <w:bdr w:val="single" w:color="0F5BB9" w:sz="6" w:space="0"/>
      <w:shd w:val="clear" w:fill="0F5BB9"/>
    </w:rPr>
  </w:style>
  <w:style w:type="character" w:customStyle="1" w:styleId="401">
    <w:name w:val="active16"/>
    <w:basedOn w:val="32"/>
    <w:qFormat/>
    <w:uiPriority w:val="0"/>
    <w:rPr>
      <w:color w:val="FFFFFF"/>
      <w:bdr w:val="single" w:color="0F5BB9" w:sz="6" w:space="0"/>
      <w:shd w:val="clear" w:fill="0F5BB9"/>
    </w:rPr>
  </w:style>
  <w:style w:type="paragraph" w:customStyle="1" w:styleId="402">
    <w:name w:val="正文首行缩进11"/>
    <w:basedOn w:val="65"/>
    <w:qFormat/>
    <w:uiPriority w:val="0"/>
    <w:pPr>
      <w:spacing w:line="360" w:lineRule="auto"/>
      <w:ind w:firstLine="200"/>
    </w:pPr>
    <w:rPr>
      <w:rFonts w:ascii="仿宋_GB2312" w:hAnsi="Times New Roman" w:eastAsia="仿宋_GB2312"/>
      <w:sz w:val="30"/>
      <w:szCs w:val="30"/>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2.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header" Target="header2.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ec8cb77b-c78c-48d6-91eb-c6a362dc0079</errorID>
      <errorWord>(</errorWord>
      <group>L1_Format</group>
      <groupName>格式问题</groupName>
      <ability>L2_HalfPunc</ability>
      <abilityName>全半角检查</abilityName>
      <candidateList>
        <item>（</item>
      </candidateList>
      <explain>文本全半角错误。</explain>
      <paraID>6BAE3194</paraID>
      <start>48</start>
      <end>49</end>
      <status>unmodified</status>
      <modifiedWord/>
      <trackRevisions>false</trackRevisions>
    </reviewItem>
    <reviewItem>
      <errorID>9d963bae-93b0-4f18-83b4-489043fdeda0</errorID>
      <errorWord>)</errorWord>
      <group>L1_Format</group>
      <groupName>格式问题</groupName>
      <ability>L2_HalfPunc</ability>
      <abilityName>全半角检查</abilityName>
      <candidateList>
        <item>）</item>
      </candidateList>
      <explain>文本全半角错误。</explain>
      <paraID>6BAE3194</paraID>
      <start>58</start>
      <end>59</end>
      <status>unmodified</status>
      <modifiedWord/>
      <trackRevisions>false</trackRevisions>
    </reviewItem>
    <reviewItem>
      <errorID>7bebacd6-e4f1-464e-ab8e-2498e8dc80b5</errorID>
      <errorWord>(</errorWord>
      <group>L1_Format</group>
      <groupName>格式问题</groupName>
      <ability>L2_HalfPunc</ability>
      <abilityName>全半角检查</abilityName>
      <candidateList>
        <item>（</item>
      </candidateList>
      <explain>文本全半角错误。</explain>
      <paraID>4CB4C179</paraID>
      <start>6</start>
      <end>7</end>
      <status>unmodified</status>
      <modifiedWord/>
      <trackRevisions>false</trackRevisions>
    </reviewItem>
    <reviewItem>
      <errorID>63aee867-0e9a-46d1-ab08-03621f5fa967</errorID>
      <errorWord>)</errorWord>
      <group>L1_Format</group>
      <groupName>格式问题</groupName>
      <ability>L2_HalfPunc</ability>
      <abilityName>全半角检查</abilityName>
      <candidateList>
        <item>）</item>
      </candidateList>
      <explain>文本全半角错误。</explain>
      <paraID>4CB4C179</paraID>
      <start>9</start>
      <end>10</end>
      <status>unmodified</status>
      <modifiedWord/>
      <trackRevisions>false</trackRevisions>
    </reviewItem>
    <reviewItem>
      <errorID>62c42d58-5966-4b92-ade3-a3af6699cd83</errorID>
      <errorWord>,</errorWord>
      <group>L1_Format</group>
      <groupName>格式问题</groupName>
      <ability>L2_HalfPunc</ability>
      <abilityName>全半角检查</abilityName>
      <candidateList>
        <item>，</item>
      </candidateList>
      <explain>文本全半角错误。</explain>
      <paraID>4CB4C179</paraID>
      <start>33</start>
      <end>34</end>
      <status>unmodified</status>
      <modifiedWord/>
      <trackRevisions>false</trackRevisions>
    </reviewItem>
    <reviewItem>
      <errorID>091b2fb9-2e9f-4a48-8e1d-fc847e2ccf55</errorID>
      <errorWord>（2023）9号</errorWord>
      <group>L1_Knowledge</group>
      <groupName>知识性问题</groupName>
      <ability>L2_Knowledge</ability>
      <abilityName>其他知识</abilityName>
      <candidateList>
        <item>〔2023〕9号</item>
      </candidateList>
      <explain>发文字号格式错误。</explain>
      <paraID>5D249B96</paraID>
      <start>17</start>
      <end>25</end>
      <status>modified</status>
      <modifiedWord>〔2023〕9号</modifiedWord>
      <trackRevisions>false</trackRevisions>
    </reviewItem>
    <reviewItem>
      <errorID>513d8094-b1a9-468b-8f62-c22b4a939d67</errorID>
      <errorWord>法律、法规</errorWord>
      <group>L1_Word</group>
      <groupName>字词问题</groupName>
      <ability>L2_Typo</ability>
      <abilityName>字词错误</abilityName>
      <candidateList>
        <item>法律法规</item>
      </candidateList>
      <explain/>
      <paraID>2099A3FC</paraID>
      <start>2</start>
      <end>6</end>
      <status>modified</status>
      <modifiedWord>法律法规</modifiedWord>
      <trackRevisions>false</trackRevisions>
    </reviewItem>
    <reviewItem>
      <errorID>2741445c-8d89-4f78-adc5-dd55f50f0bcb</errorID>
      <errorWord>-</errorWord>
      <group>L1_Format</group>
      <groupName>格式问题</groupName>
      <ability>L2_HalfPunc</ability>
      <abilityName>全半角检查</abilityName>
      <candidateList>
        <item>－</item>
      </candidateList>
      <explain>文本全半角错误。</explain>
      <paraID>6F5743C6</paraID>
      <start>12</start>
      <end>13</end>
      <status>unmodified</status>
      <modifiedWord/>
      <trackRevisions>false</trackRevisions>
    </reviewItem>
    <reviewItem>
      <errorID>66660997-fa9f-405d-a4cb-2f0250da2ae5</errorID>
      <errorWord>-</errorWord>
      <group>L1_Format</group>
      <groupName>格式问题</groupName>
      <ability>L2_HalfPunc</ability>
      <abilityName>全半角检查</abilityName>
      <candidateList>
        <item>－</item>
      </candidateList>
      <explain>文本全半角错误。</explain>
      <paraID>6F5743C6</paraID>
      <start>31</start>
      <end>32</end>
      <status>unmodified</status>
      <modifiedWord/>
      <trackRevisions>false</trackRevisions>
    </reviewItem>
    <reviewItem>
      <errorID>8bf9cd91-9f70-496b-bdca-d9866d9d9542</errorID>
      <errorWord>-</errorWord>
      <group>L1_Format</group>
      <groupName>格式问题</groupName>
      <ability>L2_HalfPunc</ability>
      <abilityName>全半角检查</abilityName>
      <candidateList>
        <item>－</item>
      </candidateList>
      <explain>文本全半角错误。</explain>
      <paraID>6F5743C6</paraID>
      <start>36</start>
      <end>37</end>
      <status>unmodified</status>
      <modifiedWord/>
      <trackRevisions>false</trackRevisions>
    </reviewItem>
    <reviewItem>
      <errorID>7ba1972c-11bd-4535-9af4-9bfc7cde6d50</errorID>
      <errorWord>(</errorWord>
      <group>L1_Format</group>
      <groupName>格式问题</groupName>
      <ability>L2_HalfPunc</ability>
      <abilityName>全半角检查</abilityName>
      <candidateList>
        <item>（</item>
      </candidateList>
      <explain>文本全半角错误。</explain>
      <paraID>6F5743C6</paraID>
      <start>43</start>
      <end>44</end>
      <status>unmodified</status>
      <modifiedWord/>
      <trackRevisions>false</trackRevisions>
    </reviewItem>
    <reviewItem>
      <errorID>b948ab2c-58b7-4a47-a1f8-6bd08e8fe087</errorID>
      <errorWord>“.</errorWord>
      <group>L1_Punc</group>
      <groupName>标点问题</groupName>
      <ability>L2_Punc</ability>
      <abilityName>标点符号检查</abilityName>
      <candidateList>
        <item>“</item>
      </candidateList>
      <explain/>
      <paraID>6F5743C6</paraID>
      <start>48</start>
      <end>50</end>
      <status>unmodified</status>
      <modifiedWord/>
      <trackRevisions>false</trackRevisions>
    </reviewItem>
    <reviewItem>
      <errorID>417be6bc-1c7a-4fdb-982b-3b235d84e52b</errorID>
      <errorWord>)</errorWord>
      <group>L1_Format</group>
      <groupName>格式问题</groupName>
      <ability>L2_HalfPunc</ability>
      <abilityName>全半角检查</abilityName>
      <candidateList>
        <item>）</item>
      </candidateList>
      <explain>文本全半角错误。</explain>
      <paraID>6F5743C6</paraID>
      <start>55</start>
      <end>56</end>
      <status>unmodified</status>
      <modifiedWord/>
      <trackRevisions>false</trackRevisions>
    </reviewItem>
    <reviewItem>
      <errorID>d48ce683-cf83-41a9-a054-2ded300159e0</errorID>
      <errorWord>-</errorWord>
      <group>L1_Format</group>
      <groupName>格式问题</groupName>
      <ability>L2_HalfPunc</ability>
      <abilityName>全半角检查</abilityName>
      <candidateList>
        <item>－</item>
      </candidateList>
      <explain>文本全半角错误。</explain>
      <paraID>6F5743C6</paraID>
      <start>56</start>
      <end>57</end>
      <status>unmodified</status>
      <modifiedWord/>
      <trackRevisions>false</trackRevisions>
    </reviewItem>
    <reviewItem>
      <errorID>2dbe6fca-a460-4006-b026-7c058d256304</errorID>
      <errorWord>“.</errorWord>
      <group>L1_Punc</group>
      <groupName>标点问题</groupName>
      <ability>L2_Punc</ability>
      <abilityName>标点符号检查</abilityName>
      <candidateList>
        <item>“</item>
      </candidateList>
      <explain/>
      <paraID>6F5743C6</paraID>
      <start>62</start>
      <end>64</end>
      <status>unmodified</status>
      <modifiedWord/>
      <trackRevisions>false</trackRevisions>
    </reviewItem>
    <reviewItem>
      <errorID>8a28534e-77dd-4074-b09b-1acdb2c6147e</errorID>
      <errorWord>-</errorWord>
      <group>L1_Format</group>
      <groupName>格式问题</groupName>
      <ability>L2_HalfPunc</ability>
      <abilityName>全半角检查</abilityName>
      <candidateList>
        <item>－</item>
      </candidateList>
      <explain>文本全半角错误。</explain>
      <paraID>6F5743C6</paraID>
      <start>85</start>
      <end>86</end>
      <status>unmodified</status>
      <modifiedWord/>
      <trackRevisions>false</trackRevisions>
    </reviewItem>
    <reviewItem>
      <errorID>78d39be8-3922-4333-bda1-37a4b9509323</errorID>
      <errorWord>-</errorWord>
      <group>L1_Format</group>
      <groupName>格式问题</groupName>
      <ability>L2_HalfPunc</ability>
      <abilityName>全半角检查</abilityName>
      <candidateList>
        <item>－</item>
      </candidateList>
      <explain>文本全半角错误。</explain>
      <paraID>6F5743C6</paraID>
      <start>92</start>
      <end>93</end>
      <status>unmodified</status>
      <modifiedWord/>
      <trackRevisions>false</trackRevisions>
    </reviewItem>
    <reviewItem>
      <errorID>81d9b056-3d22-44dd-a22f-eb6af340b3bb</errorID>
      <errorWord>-</errorWord>
      <group>L1_Format</group>
      <groupName>格式问题</groupName>
      <ability>L2_HalfPunc</ability>
      <abilityName>全半角检查</abilityName>
      <candidateList>
        <item>－</item>
      </candidateList>
      <explain>文本全半角错误。</explain>
      <paraID>6F5743C6</paraID>
      <start>93</start>
      <end>94</end>
      <status>unmodified</status>
      <modifiedWord/>
      <trackRevisions>false</trackRevisions>
    </reviewItem>
    <reviewItem>
      <errorID>3eae3dff-0b0c-4cd0-bb9b-fef368788ced</errorID>
      <errorWord>(</errorWord>
      <group>L1_Format</group>
      <groupName>格式问题</groupName>
      <ability>L2_HalfPunc</ability>
      <abilityName>全半角检查</abilityName>
      <candidateList>
        <item>（</item>
      </candidateList>
      <explain>文本全半角错误。</explain>
      <paraID>6F5743C6</paraID>
      <start>103</start>
      <end>104</end>
      <status>unmodified</status>
      <modifiedWord/>
      <trackRevisions>false</trackRevisions>
    </reviewItem>
    <reviewItem>
      <errorID>21c5c7b8-cd7c-4d64-ac59-f28596c66d6d</errorID>
      <errorWord>)</errorWord>
      <group>L1_Format</group>
      <groupName>格式问题</groupName>
      <ability>L2_HalfPunc</ability>
      <abilityName>全半角检查</abilityName>
      <candidateList>
        <item>）</item>
      </candidateList>
      <explain>文本全半角错误。</explain>
      <paraID>6F5743C6</paraID>
      <start>111</start>
      <end>112</end>
      <status>unmodified</status>
      <modifiedWord/>
      <trackRevisions>false</trackRevisions>
    </reviewItem>
    <reviewItem>
      <errorID>b6c50d61-0d72-47d2-96f4-ba1bb2ba7499</errorID>
      <errorWord>(</errorWord>
      <group>L1_Format</group>
      <groupName>格式问题</groupName>
      <ability>L2_HalfPunc</ability>
      <abilityName>全半角检查</abilityName>
      <candidateList>
        <item>（</item>
      </candidateList>
      <explain>文本全半角错误。</explain>
      <paraID>6F5743C6</paraID>
      <start>147</start>
      <end>148</end>
      <status>unmodified</status>
      <modifiedWord/>
      <trackRevisions>false</trackRevisions>
    </reviewItem>
    <reviewItem>
      <errorID>90990bf4-9e56-4f2a-a245-c0f1288775d6</errorID>
      <errorWord>)</errorWord>
      <group>L1_Format</group>
      <groupName>格式问题</groupName>
      <ability>L2_HalfPunc</ability>
      <abilityName>全半角检查</abilityName>
      <candidateList>
        <item>）</item>
      </candidateList>
      <explain>文本全半角错误。</explain>
      <paraID>6F5743C6</paraID>
      <start>151</start>
      <end>152</end>
      <status>unmodified</status>
      <modifiedWord/>
      <trackRevisions>false</trackRevisions>
    </reviewItem>
    <reviewItem>
      <errorID>082a0e17-e234-4996-98b6-3c9b7faeeefd</errorID>
      <errorWord>:</errorWord>
      <group>L1_Format</group>
      <groupName>格式问题</groupName>
      <ability>L2_HalfPunc</ability>
      <abilityName>全半角检查</abilityName>
      <candidateList>
        <item>：</item>
      </candidateList>
      <explain>文本全半角错误。</explain>
      <paraID> ED98DC6</paraID>
      <start>23</start>
      <end>24</end>
      <status>unmodified</status>
      <modifiedWord/>
      <trackRevisions>false</trackRevisions>
    </reviewItem>
    <reviewItem>
      <errorID>c57ff14b-a4fa-4fec-8f81-324a54eb9b0f</errorID>
      <errorWord>:</errorWord>
      <group>L1_Format</group>
      <groupName>格式问题</groupName>
      <ability>L2_HalfPunc</ability>
      <abilityName>全半角检查</abilityName>
      <candidateList>
        <item>：</item>
      </candidateList>
      <explain>文本全半角错误。</explain>
      <paraID> ED98DC6</paraID>
      <start>34</start>
      <end>35</end>
      <status>unmodified</status>
      <modifiedWord/>
      <trackRevisions>false</trackRevisions>
    </reviewItem>
    <reviewItem>
      <errorID>cc39a7ee-fc60-4ec9-a4a4-9df9077ce53c</errorID>
      <errorWord>:</errorWord>
      <group>L1_Format</group>
      <groupName>格式问题</groupName>
      <ability>L2_HalfPunc</ability>
      <abilityName>全半角检查</abilityName>
      <candidateList>
        <item>：</item>
      </candidateList>
      <explain>文本全半角错误。</explain>
      <paraID>7EA403BB</paraID>
      <start>12</start>
      <end>13</end>
      <status>unmodified</status>
      <modifiedWord/>
      <trackRevisions>false</trackRevisions>
    </reviewItem>
    <reviewItem>
      <errorID>2996a639-24fd-4c8b-b8cf-9bc851cdddea</errorID>
      <errorWord>(</errorWord>
      <group>L1_Format</group>
      <groupName>格式问题</groupName>
      <ability>L2_HalfPunc</ability>
      <abilityName>全半角检查</abilityName>
      <candidateList>
        <item>（</item>
      </candidateList>
      <explain>文本全半角错误。</explain>
      <paraID>7EA403BB</paraID>
      <start>104</start>
      <end>105</end>
      <status>unmodified</status>
      <modifiedWord/>
      <trackRevisions>false</trackRevisions>
    </reviewItem>
    <reviewItem>
      <errorID>6d0e1acf-ca72-4fe3-a2c7-5b53f0e189a6</errorID>
      <errorWord>)</errorWord>
      <group>L1_Format</group>
      <groupName>格式问题</groupName>
      <ability>L2_HalfPunc</ability>
      <abilityName>全半角检查</abilityName>
      <candidateList>
        <item>）</item>
      </candidateList>
      <explain>文本全半角错误。</explain>
      <paraID>7EA403BB</paraID>
      <start>108</start>
      <end>109</end>
      <status>unmodified</status>
      <modifiedWord/>
      <trackRevisions>false</trackRevisions>
    </reviewItem>
    <reviewItem>
      <errorID>85b772fc-3074-4a83-899d-907066bf57eb</errorID>
      <errorWord>(</errorWord>
      <group>L1_Format</group>
      <groupName>格式问题</groupName>
      <ability>L2_HalfPunc</ability>
      <abilityName>全半角检查</abilityName>
      <candidateList>
        <item>（</item>
      </candidateList>
      <explain>文本全半角错误。</explain>
      <paraID>70E541C1</paraID>
      <start>5</start>
      <end>6</end>
      <status>unmodified</status>
      <modifiedWord/>
      <trackRevisions>false</trackRevisions>
    </reviewItem>
    <reviewItem>
      <errorID>20cdf89b-7da9-4838-a2aa-8d85d8934835</errorID>
      <errorWord>“.</errorWord>
      <group>L1_Punc</group>
      <groupName>标点问题</groupName>
      <ability>L2_Punc</ability>
      <abilityName>标点符号检查</abilityName>
      <candidateList>
        <item>“</item>
      </candidateList>
      <explain/>
      <paraID>70E541C1</paraID>
      <start>10</start>
      <end>12</end>
      <status>unmodified</status>
      <modifiedWord/>
      <trackRevisions>false</trackRevisions>
    </reviewItem>
    <reviewItem>
      <errorID>5da31328-af77-4f46-a6dd-9458dca242c0</errorID>
      <errorWord>)</errorWord>
      <group>L1_Format</group>
      <groupName>格式问题</groupName>
      <ability>L2_HalfPunc</ability>
      <abilityName>全半角检查</abilityName>
      <candidateList>
        <item>）</item>
      </candidateList>
      <explain>文本全半角错误。</explain>
      <paraID>70E541C1</paraID>
      <start>17</start>
      <end>18</end>
      <status>unmodified</status>
      <modifiedWord/>
      <trackRevisions>false</trackRevisions>
    </reviewItem>
    <reviewItem>
      <errorID>1aaa672d-3a3a-49e6-afbb-14ea012255cb</errorID>
      <errorWord>-</errorWord>
      <group>L1_Format</group>
      <groupName>格式问题</groupName>
      <ability>L2_HalfPunc</ability>
      <abilityName>全半角检查</abilityName>
      <candidateList>
        <item>－</item>
      </candidateList>
      <explain>文本全半角错误。</explain>
      <paraID>70E541C1</paraID>
      <start>46</start>
      <end>47</end>
      <status>unmodified</status>
      <modifiedWord/>
      <trackRevisions>false</trackRevisions>
    </reviewItem>
    <reviewItem>
      <errorID>a92488cf-da72-4034-86e8-15e8d0368f32</errorID>
      <errorWord>-</errorWord>
      <group>L1_Format</group>
      <groupName>格式问题</groupName>
      <ability>L2_HalfPunc</ability>
      <abilityName>全半角检查</abilityName>
      <candidateList>
        <item>－</item>
      </candidateList>
      <explain>文本全半角错误。</explain>
      <paraID>70E541C1</paraID>
      <start>47</start>
      <end>48</end>
      <status>unmodified</status>
      <modifiedWord/>
      <trackRevisions>false</trackRevisions>
    </reviewItem>
    <reviewItem>
      <errorID>01d404c0-b295-4426-a475-4b845f234191</errorID>
      <errorWord>-</errorWord>
      <group>L1_Format</group>
      <groupName>格式问题</groupName>
      <ability>L2_HalfPunc</ability>
      <abilityName>全半角检查</abilityName>
      <candidateList>
        <item>－</item>
      </candidateList>
      <explain>文本全半角错误。</explain>
      <paraID>70E541C1</paraID>
      <start>53</start>
      <end>54</end>
      <status>unmodified</status>
      <modifiedWord/>
      <trackRevisions>false</trackRevisions>
    </reviewItem>
    <reviewItem>
      <errorID>06705151-af18-4ca7-9442-1acd34773427</errorID>
      <errorWord>-</errorWord>
      <group>L1_Format</group>
      <groupName>格式问题</groupName>
      <ability>L2_HalfPunc</ability>
      <abilityName>全半角检查</abilityName>
      <candidateList>
        <item>－</item>
      </candidateList>
      <explain>文本全半角错误。</explain>
      <paraID>70E541C1</paraID>
      <start>54</start>
      <end>55</end>
      <status>unmodified</status>
      <modifiedWord/>
      <trackRevisions>false</trackRevisions>
    </reviewItem>
    <reviewItem>
      <errorID>7e237078-3e36-43b7-803a-ca79545dd666</errorID>
      <errorWord>(</errorWord>
      <group>L1_Format</group>
      <groupName>格式问题</groupName>
      <ability>L2_HalfPunc</ability>
      <abilityName>全半角检查</abilityName>
      <candidateList>
        <item>（</item>
      </candidateList>
      <explain>文本全半角错误。</explain>
      <paraID>7EE81DBD</paraID>
      <start>7</start>
      <end>8</end>
      <status>unmodified</status>
      <modifiedWord/>
      <trackRevisions>false</trackRevisions>
    </reviewItem>
    <reviewItem>
      <errorID>b5cc2a0c-2dbc-48bb-b059-87cb4b9b1a9c</errorID>
      <errorWord>)</errorWord>
      <group>L1_Format</group>
      <groupName>格式问题</groupName>
      <ability>L2_HalfPunc</ability>
      <abilityName>全半角检查</abilityName>
      <candidateList>
        <item>）</item>
      </candidateList>
      <explain>文本全半角错误。</explain>
      <paraID>7EE81DBD</paraID>
      <start>14</start>
      <end>15</end>
      <status>unmodified</status>
      <modifiedWord/>
      <trackRevisions>false</trackRevisions>
    </reviewItem>
    <reviewItem>
      <errorID>952a9fa7-53fb-428d-aedc-f9a203f1b548</errorID>
      <errorWord>(</errorWord>
      <group>L1_Format</group>
      <groupName>格式问题</groupName>
      <ability>L2_HalfPunc</ability>
      <abilityName>全半角检查</abilityName>
      <candidateList>
        <item>（</item>
      </candidateList>
      <explain>文本全半角错误。</explain>
      <paraID>5B815716</paraID>
      <start>16</start>
      <end>17</end>
      <status>unmodified</status>
      <modifiedWord/>
      <trackRevisions>false</trackRevisions>
    </reviewItem>
    <reviewItem>
      <errorID>996deecb-c364-4612-a293-d7d5f86de128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5B815716</paraID>
      <start>19</start>
      <end>20</end>
      <status>unmodified</status>
      <modifiedWord/>
      <trackRevisions>false</trackRevisions>
    </reviewItem>
    <reviewItem>
      <errorID>be342546-1776-46f3-9b1e-f57bc1b394e4</errorID>
      <errorWord>(</errorWord>
      <group>L1_Format</group>
      <groupName>格式问题</groupName>
      <ability>L2_HalfPunc</ability>
      <abilityName>全半角检查</abilityName>
      <candidateList>
        <item>（</item>
      </candidateList>
      <explain>文本全半角错误。</explain>
      <paraID>5B815716</paraID>
      <start>33</start>
      <end>34</end>
      <status>unmodified</status>
      <modifiedWord/>
      <trackRevisions>false</trackRevisions>
    </reviewItem>
    <reviewItem>
      <errorID>1021c9bd-5211-424e-a386-0c95c1b9345a</errorID>
      <errorWord>)</errorWord>
      <group>L1_Format</group>
      <groupName>格式问题</groupName>
      <ability>L2_HalfPunc</ability>
      <abilityName>全半角检查</abilityName>
      <candidateList>
        <item>）</item>
      </candidateList>
      <explain>文本全半角错误。</explain>
      <paraID>5B815716</paraID>
      <start>37</start>
      <end>38</end>
      <status>unmodified</status>
      <modifiedWord/>
      <trackRevisions>false</trackRevisions>
    </reviewItem>
    <reviewItem>
      <errorID>a3549021-4e5a-4d34-89e7-62000fc3a1b8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5B815716</paraID>
      <start>45</start>
      <end>46</end>
      <status>unmodified</status>
      <modifiedWord/>
      <trackRevisions>false</trackRevisions>
    </reviewItem>
    <reviewItem>
      <errorID>1dedd2ef-5f5d-4380-b8a9-e53c736bde7b</errorID>
      <errorWord>)</errorWord>
      <group>L1_Format</group>
      <groupName>格式问题</groupName>
      <ability>L2_HalfPunc</ability>
      <abilityName>全半角检查</abilityName>
      <candidateList>
        <item>）</item>
      </candidateList>
      <explain>文本全半角错误。</explain>
      <paraID>5B815716</paraID>
      <start>46</start>
      <end>47</end>
      <status>unmodified</status>
      <modifiedWord/>
      <trackRevisions>false</trackRevisions>
    </reviewItem>
    <reviewItem>
      <errorID>0d5629e9-0ac3-4efd-b766-ace4e17c9209</errorID>
      <errorWord>:</errorWord>
      <group>L1_Format</group>
      <groupName>格式问题</groupName>
      <ability>L2_HalfPunc</ability>
      <abilityName>全半角检查</abilityName>
      <candidateList>
        <item>：</item>
      </candidateList>
      <explain>文本全半角错误。</explain>
      <paraID>525EA2E2</paraID>
      <start>1</start>
      <end>2</end>
      <status>unmodified</status>
      <modifiedWord/>
      <trackRevisions>false</trackRevisions>
    </reviewItem>
    <reviewItem>
      <errorID>494561a4-8776-43e1-afaa-2c9bbdfc66fb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33F4A422</paraID>
      <start>0</start>
      <end>2</end>
      <status>unmodified</status>
      <modifiedWord/>
      <trackRevisions>false</trackRevisions>
    </reviewItem>
    <reviewItem>
      <errorID>bfd4810c-472f-4767-8c6a-dd92bdbb3b07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781D1F49</paraID>
      <start>0</start>
      <end>2</end>
      <status>unmodified</status>
      <modifiedWord/>
      <trackRevisions>false</trackRevisions>
    </reviewItem>
    <reviewItem>
      <errorID>90636b25-40bb-402b-bdf1-5f9655f4fbde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33894844</paraID>
      <start>0</start>
      <end>2</end>
      <status>unmodified</status>
      <modifiedWord/>
      <trackRevisions>false</trackRevisions>
    </reviewItem>
    <reviewItem>
      <errorID>e971efe8-f326-4dae-9fc4-0739ccf44840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F98F5DF</paraID>
      <start>0</start>
      <end>2</end>
      <status>unmodified</status>
      <modifiedWord/>
      <trackRevisions>false</trackRevisions>
    </reviewItem>
    <reviewItem>
      <errorID>9480de78-ee86-42fc-8c7f-c55d0b84cb47</errorID>
      <errorWord>[2002]1980号</errorWord>
      <group>L1_Knowledge</group>
      <groupName>知识性问题</groupName>
      <ability>L2_Knowledge</ability>
      <abilityName>其他知识</abilityName>
      <candidateList>
        <item>〔2002〕1980号</item>
      </candidateList>
      <explain>发文字号格式错误。</explain>
      <paraID>261C135E</paraID>
      <start>12</start>
      <end>23</end>
      <status>modified</status>
      <modifiedWord>〔2002〕1980号</modifiedWord>
      <trackRevisions>false</trackRevisions>
    </reviewItem>
    <reviewItem>
      <errorID>63e8d0ba-3195-4fdf-a620-7d319dcdd07c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2EEB6805</paraID>
      <start>0</start>
      <end>2</end>
      <status>unmodified</status>
      <modifiedWord/>
      <trackRevisions>false</trackRevisions>
    </reviewItem>
    <reviewItem>
      <errorID>564713ef-8e28-4959-b655-2408a3fab298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535D130D</paraID>
      <start>0</start>
      <end>2</end>
      <status>unmodified</status>
      <modifiedWord/>
      <trackRevisions>false</trackRevisions>
    </reviewItem>
    <reviewItem>
      <errorID>8c287720-f5e8-4380-9df0-1cd86d212350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276CB019</paraID>
      <start>0</start>
      <end>2</end>
      <status>unmodified</status>
      <modifiedWord/>
      <trackRevisions>false</trackRevisions>
    </reviewItem>
    <reviewItem>
      <errorID>2cb9419d-4a83-4ec9-aee4-e4e025ed0f44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3AE864A1</paraID>
      <start>0</start>
      <end>2</end>
      <status>unmodified</status>
      <modifiedWord/>
      <trackRevisions>false</trackRevisions>
    </reviewItem>
    <reviewItem>
      <errorID>32cf4f84-8c20-4955-b45d-775b055ed9c1</errorID>
      <errorWord>间</errorWord>
      <group>L1_Word</group>
      <groupName>字词问题</groupName>
      <ability>L2_Typo</ability>
      <abilityName>字词错误</abilityName>
      <candidateList>
        <item>间之</item>
      </candidateList>
      <explain/>
      <paraID>352EFA89</paraID>
      <start>10</start>
      <end>11</end>
      <status>unmodified</status>
      <modifiedWord/>
      <trackRevisions>false</trackRevisions>
    </reviewItem>
    <reviewItem>
      <errorID>e0b9e4e6-7e66-4c09-b28b-a136d74e9e50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4ABDF76</paraID>
      <start>0</start>
      <end>2</end>
      <status>unmodified</status>
      <modifiedWord/>
      <trackRevisions>false</trackRevisions>
    </reviewItem>
    <reviewItem>
      <errorID>9d727e09-410b-4ad0-8d00-7ca2ac54518a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43937AF5</paraID>
      <start>0</start>
      <end>3</end>
      <status>unmodified</status>
      <modifiedWord/>
      <trackRevisions>false</trackRevisions>
    </reviewItem>
    <reviewItem>
      <errorID>aab71f61-6f99-4ac2-a22d-5f4658c9bdc4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57DD99FC</paraID>
      <start>0</start>
      <end>3</end>
      <status>unmodified</status>
      <modifiedWord/>
      <trackRevisions>false</trackRevisions>
    </reviewItem>
    <reviewItem>
      <errorID>99789418-ac71-48e6-9d94-3e4d86b1df6f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41631400</paraID>
      <start>0</start>
      <end>3</end>
      <status>unmodified</status>
      <modifiedWord/>
      <trackRevisions>false</trackRevisions>
    </reviewItem>
    <reviewItem>
      <errorID>73c5b20f-1382-4b94-ba0c-6258a772bb70</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619B457</paraID>
      <start>0</start>
      <end>3</end>
      <status>unmodified</status>
      <modifiedWord/>
      <trackRevisions>false</trackRevisions>
    </reviewItem>
    <reviewItem>
      <errorID>0dd20359-ca84-47f0-a7fd-781598aabf4d</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49365C92</paraID>
      <start>0</start>
      <end>3</end>
      <status>unmodified</status>
      <modifiedWord/>
      <trackRevisions>false</trackRevisions>
    </reviewItem>
    <reviewItem>
      <errorID>3f67a4d1-d7ed-4d98-b6c1-35c1839cb16b</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1EBC2B92</paraID>
      <start>0</start>
      <end>3</end>
      <status>unmodified</status>
      <modifiedWord/>
      <trackRevisions>false</trackRevisions>
    </reviewItem>
    <reviewItem>
      <errorID>9c93e67a-edbb-4627-a440-908a664c3cec</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511D78D8</paraID>
      <start>0</start>
      <end>3</end>
      <status>unmodified</status>
      <modifiedWord/>
      <trackRevisions>false</trackRevisions>
    </reviewItem>
    <reviewItem>
      <errorID>1f383d46-074a-4871-9f04-e795d21c4e29</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511648F2</paraID>
      <start>0</start>
      <end>3</end>
      <status>unmodified</status>
      <modifiedWord/>
      <trackRevisions>false</trackRevisions>
    </reviewItem>
    <reviewItem>
      <errorID>0d5e7b62-02a7-44c0-94ca-e41978e54c9c</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6E82A72A</paraID>
      <start>0</start>
      <end>3</end>
      <status>unmodified</status>
      <modifiedWord/>
      <trackRevisions>false</trackRevisions>
    </reviewItem>
    <reviewItem>
      <errorID>f282ef8c-720d-44ab-a424-dec3894d13c3</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75E41F7F</paraID>
      <start>0</start>
      <end>3</end>
      <status>unmodified</status>
      <modifiedWord/>
      <trackRevisions>false</trackRevisions>
    </reviewItem>
    <reviewItem>
      <errorID>75864f29-3906-40e4-978c-5735b0faf81b</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3000588F</paraID>
      <start>0</start>
      <end>3</end>
      <status>unmodified</status>
      <modifiedWord/>
      <trackRevisions>false</trackRevisions>
    </reviewItem>
    <reviewItem>
      <errorID>0d9af4e9-01a3-469d-9411-2ad079e2e21e</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44FEEAA</paraID>
      <start>0</start>
      <end>3</end>
      <status>unmodified</status>
      <modifiedWord/>
      <trackRevisions>false</trackRevisions>
    </reviewItem>
    <reviewItem>
      <errorID>dde3b8f3-f3cf-42f6-8b12-2c0c3ea819bf</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6365DFF0</paraID>
      <start>0</start>
      <end>3</end>
      <status>unmodified</status>
      <modifiedWord/>
      <trackRevisions>false</trackRevisions>
    </reviewItem>
    <reviewItem>
      <errorID>0385ab19-61c3-435d-af71-1e7e3010de24</errorID>
      <errorWord>过程中涉及到</errorWord>
      <group>L1_Word</group>
      <groupName>字词问题</groupName>
      <ability>L2_Typo</ability>
      <abilityName>字词错误</abilityName>
      <candidateList>
        <item>过程中涉及</item>
      </candidateList>
      <explain/>
      <paraID>7AA51F16</paraID>
      <start>10</start>
      <end>16</end>
      <status>unmodified</status>
      <modifiedWord/>
      <trackRevisions>false</trackRevisions>
    </reviewItem>
    <reviewItem>
      <errorID>d13611b8-bcba-4c2c-9a06-abc392675a0c</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6A2AD966</paraID>
      <start>0</start>
      <end>3</end>
      <status>unmodified</status>
      <modifiedWord/>
      <trackRevisions>false</trackRevisions>
    </reviewItem>
    <reviewItem>
      <errorID>4c1624f5-d2cc-4d44-ab3a-33b7f3feb23a</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BC02839</paraID>
      <start>0</start>
      <end>3</end>
      <status>unmodified</status>
      <modifiedWord/>
      <trackRevisions>false</trackRevisions>
    </reviewItem>
    <reviewItem>
      <errorID>9f614ebd-45d4-4127-8732-a66a1eefaa36</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2E1E8021</paraID>
      <start>0</start>
      <end>3</end>
      <status>unmodified</status>
      <modifiedWord/>
      <trackRevisions>false</trackRevisions>
    </reviewItem>
    <reviewItem>
      <errorID>8487cfee-b103-4604-a741-7399f78f8186</errorID>
      <errorWord>做出</errorWord>
      <group>L1_Word</group>
      <groupName>字词问题</groupName>
      <ability>L2_Typo</ability>
      <abilityName>字词错误</abilityName>
      <candidateList>
        <item>作出</item>
      </candidateList>
      <explain/>
      <paraID>5CECBF8E</paraID>
      <start>29</start>
      <end>31</end>
      <status>unmodified</status>
      <modifiedWord/>
      <trackRevisions>false</trackRevisions>
    </reviewItem>
    <reviewItem>
      <errorID>7936b0f2-d880-48e3-aec7-61693bb03b19</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690AD6D</paraID>
      <start>0</start>
      <end>3</end>
      <status>unmodified</status>
      <modifiedWord/>
      <trackRevisions>false</trackRevisions>
    </reviewItem>
    <reviewItem>
      <errorID>0dfd0ba9-0288-45d9-b21a-a00b023e777d</errorID>
      <errorWord>,</errorWord>
      <group>L1_Format</group>
      <groupName>格式问题</groupName>
      <ability>L2_HalfPunc</ability>
      <abilityName>全半角检查</abilityName>
      <candidateList>
        <item>，</item>
      </candidateList>
      <explain>文本全半角错误。</explain>
      <paraID>4A389E59</paraID>
      <start>74</start>
      <end>75</end>
      <status>unmodified</status>
      <modifiedWord/>
      <trackRevisions>false</trackRevisions>
    </reviewItem>
    <reviewItem>
      <errorID>329c0f90-4d73-4404-8239-f10595ecba3f</errorID>
      <errorWord>,</errorWord>
      <group>L1_Format</group>
      <groupName>格式问题</groupName>
      <ability>L2_HalfPunc</ability>
      <abilityName>全半角检查</abilityName>
      <candidateList>
        <item>，</item>
      </candidateList>
      <explain>文本全半角错误。</explain>
      <paraID>59FCEC98</paraID>
      <start>54</start>
      <end>55</end>
      <status>unmodified</status>
      <modifiedWord/>
      <trackRevisions>false</trackRevisions>
    </reviewItem>
    <reviewItem>
      <errorID>31cfdd1c-4018-40fc-af74-4b814e1aa53c</errorID>
      <errorWord>&lt;</errorWord>
      <group>L1_Format</group>
      <groupName>格式问题</groupName>
      <ability>L2_HalfPunc</ability>
      <abilityName>全半角检查</abilityName>
      <candidateList>
        <item>〈</item>
      </candidateList>
      <explain>文本全半角错误。</explain>
      <paraID>144D538B</paraID>
      <start>37</start>
      <end>38</end>
      <status>unmodified</status>
      <modifiedWord/>
      <trackRevisions>false</trackRevisions>
    </reviewItem>
    <reviewItem>
      <errorID>4f979fbd-0279-4786-be01-4071fb791c15</errorID>
      <errorWord>&lt;</errorWord>
      <group>L1_Format</group>
      <groupName>格式问题</groupName>
      <ability>L2_HalfPunc</ability>
      <abilityName>全半角检查</abilityName>
      <candidateList>
        <item>〈</item>
      </candidateList>
      <explain>文本全半角错误。</explain>
      <paraID>71AD570F</paraID>
      <start>37</start>
      <end>38</end>
      <status>unmodified</status>
      <modifiedWord/>
      <trackRevisions>false</trackRevisions>
    </reviewItem>
    <reviewItem>
      <errorID>f3872652-2729-4222-bf53-4a4e91136d58</errorID>
      <errorWord>&lt;</errorWord>
      <group>L1_Format</group>
      <groupName>格式问题</groupName>
      <ability>L2_HalfPunc</ability>
      <abilityName>全半角检查</abilityName>
      <candidateList>
        <item>〈</item>
      </candidateList>
      <explain>文本全半角错误。</explain>
      <paraID> AD3FF86</paraID>
      <start>26</start>
      <end>27</end>
      <status>unmodified</status>
      <modifiedWord/>
      <trackRevisions>false</trackRevisions>
    </reviewItem>
    <reviewItem>
      <errorID>828760e9-b548-4a36-8805-d7a713eb81ab</errorID>
      <errorWord>系统中</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3EAA8804</paraID>
      <start>61</start>
      <end>64</end>
      <status>unmodified</status>
      <modifiedWord/>
      <trackRevisions>false</trackRevisions>
    </reviewItem>
    <reviewItem>
      <errorID>33390036-24c8-4fdb-91fd-898306d3c3e4</errorID>
      <errorWord>不</errorWord>
      <group>L1_Word</group>
      <groupName>字词问题</groupName>
      <ability>L2_Typo</ability>
      <abilityName>字词错误</abilityName>
      <candidateList>
        <item>不符</item>
      </candidateList>
      <explain/>
      <paraID>39C620E7</paraID>
      <start>46</start>
      <end>47</end>
      <status>unmodified</status>
      <modifiedWord/>
      <trackRevisions>false</trackRevisions>
    </reviewItem>
    <reviewItem>
      <errorID>fd79eeb8-6ede-4a1e-af53-c40376d3867b</errorID>
      <errorWord>保持通讯畅通</errorWord>
      <group>L1_Word</group>
      <groupName>字词问题</groupName>
      <ability>L2_Typo</ability>
      <abilityName>字词错误</abilityName>
      <candidateList>
        <item>保持通信畅通</item>
      </candidateList>
      <explain/>
      <paraID>1A5EAD38</paraID>
      <start>17</start>
      <end>23</end>
      <status>unmodified</status>
      <modifiedWord/>
      <trackRevisions>false</trackRevisions>
    </reviewItem>
    <reviewItem>
      <errorID>d15ddc07-c05b-4ee0-981e-98801fabe29e</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3CB45516</paraID>
      <start>0</start>
      <end>3</end>
      <status>unmodified</status>
      <modifiedWord/>
      <trackRevisions>false</trackRevisions>
    </reviewItem>
    <reviewItem>
      <errorID>7c628d8d-3ef3-45fa-a66c-12a9a32dcdc8</errorID>
      <errorWord>国家发改委</errorWord>
      <group>L1_Knowledge</group>
      <groupName>知识性问题</groupName>
      <ability>L2_Knowledge</ability>
      <abilityName>其他知识</abilityName>
      <candidateList>
        <item>国家发展改革委</item>
      </candidateList>
      <explain/>
      <paraID>268CA006</paraID>
      <start>20</start>
      <end>25</end>
      <status>unmodified</status>
      <modifiedWord/>
      <trackRevisions>false</trackRevisions>
    </reviewItem>
    <reviewItem>
      <errorID>ecbfee09-048d-4c7b-bd8b-186db617dedb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268CA006</paraID>
      <start>43</start>
      <end>46</end>
      <status>unmodified</status>
      <modifiedWord/>
      <trackRevisions>false</trackRevisions>
    </reviewItem>
    <reviewItem>
      <errorID>6bae00d1-3d34-41ca-b73a-927a9d03071f</errorID>
      <errorWord>法律、法规</errorWord>
      <group>L1_Word</group>
      <groupName>字词问题</groupName>
      <ability>L2_Typo</ability>
      <abilityName>字词错误</abilityName>
      <candidateList>
        <item>法律法规</item>
      </candidateList>
      <explain/>
      <paraID>276E04C1</paraID>
      <start>9</start>
      <end>14</end>
      <status>unmodified</status>
      <modifiedWord/>
      <trackRevisions>false</trackRevisions>
    </reviewItem>
    <reviewItem>
      <errorID>bca0f31a-b480-486c-8e12-cc02c4533a2a</errorID>
      <errorWord>属</errorWord>
      <group>L1_Word</group>
      <groupName>字词问题</groupName>
      <ability>L2_Typo</ability>
      <abilityName>字词错误</abilityName>
      <candidateList>
        <item>属于</item>
      </candidateList>
      <explain/>
      <paraID>276E04C1</paraID>
      <start>23</start>
      <end>24</end>
      <status>unmodified</status>
      <modifiedWord/>
      <trackRevisions>false</trackRevisions>
    </reviewItem>
    <reviewItem>
      <errorID>21ed4129-8eae-46c8-9e77-d8624d0a16bb</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679DABFC</paraID>
      <start>0</start>
      <end>3</end>
      <status>unmodified</status>
      <modifiedWord/>
      <trackRevisions>false</trackRevisions>
    </reviewItem>
    <reviewItem>
      <errorID>bf936847-536d-45a4-948d-d05dc1633211</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67112467</paraID>
      <start>0</start>
      <end>3</end>
      <status>unmodified</status>
      <modifiedWord/>
      <trackRevisions>false</trackRevisions>
    </reviewItem>
    <reviewItem>
      <errorID>24f86e3a-e954-44b8-83fb-e46403425e25</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6E2BB6A9</paraID>
      <start>0</start>
      <end>3</end>
      <status>unmodified</status>
      <modifiedWord/>
      <trackRevisions>false</trackRevisions>
    </reviewItem>
    <reviewItem>
      <errorID>e871f52f-568b-4148-ac71-09a2d96a5678</errorID>
      <errorWord>须</errorWord>
      <group>L1_Word</group>
      <groupName>字词问题</groupName>
      <ability>L2_Typo</ability>
      <abilityName>字词错误</abilityName>
      <candidateList>
        <item>须在</item>
      </candidateList>
      <explain/>
      <paraID> F8EC47A</paraID>
      <start>105</start>
      <end>106</end>
      <status>unmodified</status>
      <modifiedWord/>
      <trackRevisions>false</trackRevisions>
    </reviewItem>
    <reviewItem>
      <errorID>c75da800-3bb8-4997-9fca-97f7d89dc248</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53E93A6B</paraID>
      <start>0</start>
      <end>3</end>
      <status>unmodified</status>
      <modifiedWord/>
      <trackRevisions>false</trackRevisions>
    </reviewItem>
    <reviewItem>
      <errorID>ee61ca61-7c95-4acd-b81d-3ec33529ada5</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9457169</paraID>
      <start>0</start>
      <end>3</end>
      <status>unmodified</status>
      <modifiedWord/>
      <trackRevisions>false</trackRevisions>
    </reviewItem>
    <reviewItem>
      <errorID>a6656ff6-1507-48db-8ae6-baa783f76367</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42CD9A8</paraID>
      <start>0</start>
      <end>3</end>
      <status>unmodified</status>
      <modifiedWord/>
      <trackRevisions>false</trackRevisions>
    </reviewItem>
    <reviewItem>
      <errorID>5bb62a0e-4dcd-4379-bc03-f01b68fd554e</errorID>
      <errorWord>-</errorWord>
      <group>L1_Format</group>
      <groupName>格式问题</groupName>
      <ability>L2_HalfPunc</ability>
      <abilityName>全半角检查</abilityName>
      <candidateList>
        <item>－</item>
      </candidateList>
      <explain>文本全半角错误。</explain>
      <paraID>26F6A1F8</paraID>
      <start>34</start>
      <end>35</end>
      <status>unmodified</status>
      <modifiedWord/>
      <trackRevisions>false</trackRevisions>
    </reviewItem>
    <reviewItem>
      <errorID>81a4ba95-3282-4285-b0ed-10409a996459</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132DC74A</paraID>
      <start>0</start>
      <end>3</end>
      <status>unmodified</status>
      <modifiedWord/>
      <trackRevisions>false</trackRevisions>
    </reviewItem>
    <reviewItem>
      <errorID>2d1a9b9e-589b-4939-8c6c-2df989d99505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49859B3D</paraID>
      <start>116</start>
      <end>119</end>
      <status>unmodified</status>
      <modifiedWord/>
      <trackRevisions>false</trackRevisions>
    </reviewItem>
    <reviewItem>
      <errorID>5df09566-f3d2-4a62-93fa-3d3f35594fc0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49859B3D</paraID>
      <start>135</start>
      <end>138</end>
      <status>unmodified</status>
      <modifiedWord/>
      <trackRevisions>false</trackRevisions>
    </reviewItem>
    <reviewItem>
      <errorID>ce9be5b0-55e0-4368-80b8-2d2ff7a50b2d</errorID>
      <errorWord>：/。</errorWord>
      <group>L1_Punc</group>
      <groupName>标点问题</groupName>
      <ability>L2_Punc</ability>
      <abilityName>标点符号检查</abilityName>
      <candidateList>
        <item>：</item>
      </candidateList>
      <explain/>
      <paraID>3288B88C</paraID>
      <start>9</start>
      <end>12</end>
      <status>unmodified</status>
      <modifiedWord/>
      <trackRevisions>false</trackRevisions>
    </reviewItem>
    <reviewItem>
      <errorID>d0cd001e-1d2f-4ae9-b16e-5ee4681fa729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5431F0BE</paraID>
      <start>0</start>
      <end>2</end>
      <status>unmodified</status>
      <modifiedWord/>
      <trackRevisions>false</trackRevisions>
    </reviewItem>
    <reviewItem>
      <errorID>5c9dd35a-9bff-4923-971d-4f3605047da5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266A6601</paraID>
      <start>0</start>
      <end>2</end>
      <status>unmodified</status>
      <modifiedWord/>
      <trackRevisions>false</trackRevisions>
    </reviewItem>
    <reviewItem>
      <errorID>3a7a7686-62cf-48c5-98a8-ec1fe0a57749</errorID>
      <errorWord>、等</errorWord>
      <group>L1_Punc</group>
      <groupName>标点问题</groupName>
      <ability>L2_Punc</ability>
      <abilityName>标点符号检查</abilityName>
      <candidateList>
        <item>等</item>
      </candidateList>
      <explain>“及”“和”“等”连词前不宜使用顿号，建议删除（或使用逗号）。</explain>
      <paraID>49494998</paraID>
      <start>14</start>
      <end>16</end>
      <status>unmodified</status>
      <modifiedWord/>
      <trackRevisions>false</trackRevisions>
    </reviewItem>
    <reviewItem>
      <errorID>5ba7d5cd-533b-4fd4-ac0b-4960d1d0c610</errorID>
      <errorWord>：</errorWord>
      <group>L1_Format</group>
      <groupName>格式问题</groupName>
      <ability>L2_HalfPunc</ability>
      <abilityName>全半角检查</abilityName>
      <candidateList>
        <item>:</item>
      </candidateList>
      <explain>文本全半角错误。</explain>
      <paraID>32467965</paraID>
      <start>6</start>
      <end>7</end>
      <status>unmodified</status>
      <modifiedWord/>
      <trackRevisions>false</trackRevisions>
    </reviewItem>
    <reviewItem>
      <errorID>29957617-8788-4dc0-a313-63cbebbe4bd0</errorID>
      <errorWord>；</errorWord>
      <group>L1_Format</group>
      <groupName>格式问题</groupName>
      <ability>L2_HalfPunc</ability>
      <abilityName>全半角检查</abilityName>
      <candidateList>
        <item>;</item>
      </candidateList>
      <explain>文本全半角错误。</explain>
      <paraID>32467965</paraID>
      <start>13</start>
      <end>14</end>
      <status>unmodified</status>
      <modifiedWord/>
      <trackRevisions>false</trackRevisions>
    </reviewItem>
    <reviewItem>
      <errorID>62364c48-a512-4dcc-8286-fc6e3999ddc7</errorID>
      <errorWord>,</errorWord>
      <group>L1_Format</group>
      <groupName>格式问题</groupName>
      <ability>L2_HalfPunc</ability>
      <abilityName>全半角检查</abilityName>
      <candidateList>
        <item>，</item>
      </candidateList>
      <explain>文本全半角错误。</explain>
      <paraID>17F751F9</paraID>
      <start>12</start>
      <end>13</end>
      <status>unmodified</status>
      <modifiedWord/>
      <trackRevisions>false</trackRevisions>
    </reviewItem>
    <reviewItem>
      <errorID>e89bd588-0426-42d8-a4e9-56f84dcc5f9a</errorID>
      <errorWord>须</errorWord>
      <group>L1_Word</group>
      <groupName>字词问题</groupName>
      <ability>L2_Typo</ability>
      <abilityName>字词错误</abilityName>
      <candidateList>
        <item>需</item>
      </candidateList>
      <explain>存在发音相同字词的误用。</explain>
      <paraID>602C7C5C</paraID>
      <start>5</start>
      <end>6</end>
      <status>unmodified</status>
      <modifiedWord/>
      <trackRevisions>false</trackRevisions>
    </reviewItem>
    <reviewItem>
      <errorID>89f6d06f-4eff-4efe-8a72-72d1bc35b6fd</errorID>
      <errorWord>受</errorWord>
      <group>L1_Word</group>
      <groupName>字词问题</groupName>
      <ability>L2_Typo</ability>
      <abilityName>字词错误</abilityName>
      <candidateList>
        <item>受到</item>
      </candidateList>
      <explain/>
      <paraID>2E80E0C7</paraID>
      <start>17</start>
      <end>18</end>
      <status>unmodified</status>
      <modifiedWord/>
      <trackRevisions>false</trackRevisions>
    </reviewItem>
    <reviewItem>
      <errorID>789a0b00-a297-46aa-a8d4-5d3779a30083</errorID>
      <errorWord>,</errorWord>
      <group>L1_Format</group>
      <groupName>格式问题</groupName>
      <ability>L2_HalfPunc</ability>
      <abilityName>全半角检查</abilityName>
      <candidateList>
        <item>，</item>
      </candidateList>
      <explain>文本全半角错误。</explain>
      <paraID>6C236D3C</paraID>
      <start>17</start>
      <end>18</end>
      <status>unmodified</status>
      <modifiedWord/>
      <trackRevisions>false</trackRevisions>
    </reviewItem>
    <reviewItem>
      <errorID>0ca34947-a525-4ace-bc67-727cf034e0e0</errorID>
      <errorWord>,</errorWord>
      <group>L1_Format</group>
      <groupName>格式问题</groupName>
      <ability>L2_HalfPunc</ability>
      <abilityName>全半角检查</abilityName>
      <candidateList>
        <item>，</item>
      </candidateList>
      <explain>文本全半角错误。</explain>
      <paraID>6C236D3C</paraID>
      <start>20</start>
      <end>21</end>
      <status>unmodified</status>
      <modifiedWord/>
      <trackRevisions>false</trackRevisions>
    </reviewItem>
    <reviewItem>
      <errorID>1dc235bf-8283-41e9-8a71-5bed8f1f8c13</errorID>
      <errorWord>,</errorWord>
      <group>L1_Format</group>
      <groupName>格式问题</groupName>
      <ability>L2_HalfPunc</ability>
      <abilityName>全半角检查</abilityName>
      <candidateList>
        <item>，</item>
      </candidateList>
      <explain>文本全半角错误。</explain>
      <paraID>67DA7CD3</paraID>
      <start>16</start>
      <end>17</end>
      <status>unmodified</status>
      <modifiedWord/>
      <trackRevisions>false</trackRevisions>
    </reviewItem>
    <reviewItem>
      <errorID>a10be58c-5e3b-4cd7-b518-f6738e7146ff</errorID>
      <errorWord>,</errorWord>
      <group>L1_Format</group>
      <groupName>格式问题</groupName>
      <ability>L2_HalfPunc</ability>
      <abilityName>全半角检查</abilityName>
      <candidateList>
        <item>，</item>
      </candidateList>
      <explain>文本全半角错误。</explain>
      <paraID>67DA7CD3</paraID>
      <start>35</start>
      <end>36</end>
      <status>unmodified</status>
      <modifiedWord/>
      <trackRevisions>false</trackRevisions>
    </reviewItem>
    <reviewItem>
      <errorID>0423c033-10ad-4cdb-ae3e-6f33e77cb9e7</errorID>
      <errorWord>,</errorWord>
      <group>L1_Format</group>
      <groupName>格式问题</groupName>
      <ability>L2_HalfPunc</ability>
      <abilityName>全半角检查</abilityName>
      <candidateList>
        <item>，</item>
      </candidateList>
      <explain>文本全半角错误。</explain>
      <paraID>67DA7CD3</paraID>
      <start>46</start>
      <end>47</end>
      <status>unmodified</status>
      <modifiedWord/>
      <trackRevisions>false</trackRevisions>
    </reviewItem>
    <reviewItem>
      <errorID>b2cb9487-6680-45af-8ce8-cb459cc74aaf</errorID>
      <errorWord>,</errorWord>
      <group>L1_Format</group>
      <groupName>格式问题</groupName>
      <ability>L2_HalfPunc</ability>
      <abilityName>全半角检查</abilityName>
      <candidateList>
        <item>，</item>
      </candidateList>
      <explain>文本全半角错误。</explain>
      <paraID>465C0D47</paraID>
      <start>17</start>
      <end>18</end>
      <status>unmodified</status>
      <modifiedWord/>
      <trackRevisions>false</trackRevisions>
    </reviewItem>
    <reviewItem>
      <errorID>5f393d8f-6f5c-44a0-80aa-fb74503e5d63</errorID>
      <errorWord>应在</errorWord>
      <group>L1_Word</group>
      <groupName>字词问题</groupName>
      <ability>L2_Typo</ability>
      <abilityName>字词错误</abilityName>
      <candidateList>
        <item>应</item>
      </candidateList>
      <explain/>
      <paraID> 8DC7B74</paraID>
      <start>5</start>
      <end>6</end>
      <status>modified</status>
      <modifiedWord>应</modifiedWord>
      <trackRevisions>false</trackRevisions>
    </reviewItem>
    <reviewItem>
      <errorID>88979d2a-8482-4819-82f2-9742ce9a96dd</errorID>
      <errorWord>,</errorWord>
      <group>L1_Format</group>
      <groupName>格式问题</groupName>
      <ability>L2_HalfPunc</ability>
      <abilityName>全半角检查</abilityName>
      <candidateList>
        <item>，</item>
      </candidateList>
      <explain>文本全半角错误。</explain>
      <paraID> 8DC7B74</paraID>
      <start>13</start>
      <end>14</end>
      <status>unmodified</status>
      <modifiedWord/>
      <trackRevisions>false</trackRevisions>
    </reviewItem>
    <reviewItem>
      <errorID>108bb0bc-882f-446c-8b57-95ff829b368f</errorID>
      <errorWord>,</errorWord>
      <group>L1_Format</group>
      <groupName>格式问题</groupName>
      <ability>L2_HalfPunc</ability>
      <abilityName>全半角检查</abilityName>
      <candidateList>
        <item>，</item>
      </candidateList>
      <explain>文本全半角错误。</explain>
      <paraID>1C5071A9</paraID>
      <start>19</start>
      <end>20</end>
      <status>unmodified</status>
      <modifiedWord/>
      <trackRevisions>false</trackRevisions>
    </reviewItem>
    <reviewItem>
      <errorID>9001fe93-7329-4e39-af2c-8b7f077c26a0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77C31EE1</paraID>
      <start>0</start>
      <end>2</end>
      <status>unmodified</status>
      <modifiedWord/>
      <trackRevisions>false</trackRevisions>
    </reviewItem>
    <reviewItem>
      <errorID>947d9947-75e2-4f25-ac03-2caaea1abe37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4D6A4AC8</paraID>
      <start>0</start>
      <end>2</end>
      <status>unmodified</status>
      <modifiedWord/>
      <trackRevisions>false</trackRevisions>
    </reviewItem>
    <reviewItem>
      <errorID>5ed28d37-67c1-41ca-895c-210be7be59f4</errorID>
      <errorWord>,</errorWord>
      <group>L1_Format</group>
      <groupName>格式问题</groupName>
      <ability>L2_HalfPunc</ability>
      <abilityName>全半角检查</abilityName>
      <candidateList>
        <item>，</item>
      </candidateList>
      <explain>文本全半角错误。</explain>
      <paraID>166B0AC0</paraID>
      <start>79</start>
      <end>80</end>
      <status>unmodified</status>
      <modifiedWord/>
      <trackRevisions>false</trackRevisions>
    </reviewItem>
    <reviewItem>
      <errorID>9d0ec8b1-ddf2-48a8-9793-525e96edab91</errorID>
      <errorWord>（</errorWord>
      <group>L1_Punc</group>
      <groupName>标点问题</groupName>
      <ability>L2_Punc</ability>
      <abilityName>标点符号检查</abilityName>
      <candidateList/>
      <explain>同一形式括号套用。</explain>
      <paraID>6A8EBEBA</paraID>
      <start>55</start>
      <end>56</end>
      <status>unmodified</status>
      <modifiedWord/>
      <trackRevisions>false</trackRevisions>
    </reviewItem>
    <reviewItem>
      <errorID>d0bf3ec5-ed1a-496c-983f-418cd8aab956</errorID>
      <errorWord>（</errorWord>
      <group>L1_Punc</group>
      <groupName>标点问题</groupName>
      <ability>L2_Punc</ability>
      <abilityName>标点符号检查</abilityName>
      <candidateList/>
      <explain>同一形式括号套用。</explain>
      <paraID>6A8EBEBA</paraID>
      <start>67</start>
      <end>68</end>
      <status>unmodified</status>
      <modifiedWord/>
      <trackRevisions>false</trackRevisions>
    </reviewItem>
    <reviewItem>
      <errorID>c34c4ed5-71ec-4f59-ac95-298dffd1f7c5</errorID>
      <errorWord>）</errorWord>
      <group>L1_Punc</group>
      <groupName>标点问题</groupName>
      <ability>L2_Punc</ability>
      <abilityName>标点符号检查</abilityName>
      <candidateList/>
      <explain>同一形式括号套用。</explain>
      <paraID>6A8EBEBA</paraID>
      <start>101</start>
      <end>102</end>
      <status>unmodified</status>
      <modifiedWord/>
      <trackRevisions>false</trackRevisions>
    </reviewItem>
    <reviewItem>
      <errorID>783faf8d-0cdd-44c7-a239-476eaa0ce0b8</errorID>
      <errorWord>称</errorWord>
      <group>L1_Word</group>
      <groupName>字词问题</groupName>
      <ability>L2_Typo</ability>
      <abilityName>字词错误</abilityName>
      <candidateList>
        <item>称和</item>
      </candidateList>
      <explain/>
      <paraID>2BE605DA</paraID>
      <start>62</start>
      <end>64</end>
      <status>modified</status>
      <modifiedWord>称和</modifiedWord>
      <trackRevisions>false</trackRevisions>
    </reviewItem>
    <reviewItem>
      <errorID>5bc1adf5-5055-4cdd-ad2c-f95e3b877f76</errorID>
      <errorWord>称</errorWord>
      <group>L1_Word</group>
      <groupName>字词问题</groupName>
      <ability>L2_Typo</ability>
      <abilityName>字词错误</abilityName>
      <candidateList>
        <item>称和</item>
      </candidateList>
      <explain/>
      <paraID>6D5699EA</paraID>
      <start>62</start>
      <end>64</end>
      <status>modified</status>
      <modifiedWord>称和</modifiedWord>
      <trackRevisions>false</trackRevisions>
    </reviewItem>
    <reviewItem>
      <errorID>bfdabaab-6a8c-4445-b084-59a58d2e5d59</errorID>
      <errorWord>称</errorWord>
      <group>L1_Word</group>
      <groupName>字词问题</groupName>
      <ability>L2_Typo</ability>
      <abilityName>字词错误</abilityName>
      <candidateList>
        <item>称和</item>
      </candidateList>
      <explain/>
      <paraID>451D7AD9</paraID>
      <start>62</start>
      <end>64</end>
      <status>modified</status>
      <modifiedWord>称和</modifiedWord>
      <trackRevisions>false</trackRevisions>
    </reviewItem>
    <reviewItem>
      <errorID>2df0100b-8e1c-4fcc-b813-b51ba82d7a43</errorID>
      <errorWord>（2023）9号</errorWord>
      <group>L1_Knowledge</group>
      <groupName>知识性问题</groupName>
      <ability>L2_Knowledge</ability>
      <abilityName>其他知识</abilityName>
      <candidateList>
        <item>〔2023〕9号</item>
      </candidateList>
      <explain>发文字号格式错误。</explain>
      <paraID>47C387AC</paraID>
      <start>39</start>
      <end>47</end>
      <status>modified</status>
      <modifiedWord>〔2023〕9号</modifiedWord>
      <trackRevisions>false</trackRevisions>
    </reviewItem>
    <reviewItem>
      <errorID>84521ed8-ba8f-4978-8c21-d5a78d47f417</errorID>
      <errorWord>（2023）9号</errorWord>
      <group>L1_Knowledge</group>
      <groupName>知识性问题</groupName>
      <ability>L2_Knowledge</ability>
      <abilityName>其他知识</abilityName>
      <candidateList>
        <item>〔2023〕9号</item>
      </candidateList>
      <explain>发文字号格式错误。</explain>
      <paraID>73FED2D3</paraID>
      <start>38</start>
      <end>46</end>
      <status>modified</status>
      <modifiedWord>〔2023〕9号</modifiedWord>
      <trackRevisions>false</trackRevisions>
    </reviewItem>
    <reviewItem>
      <errorID>e6506f2b-b463-4936-aa85-3021846ae955</errorID>
      <errorWord>（2023）9号</errorWord>
      <group>L1_Knowledge</group>
      <groupName>知识性问题</groupName>
      <ability>L2_Knowledge</ability>
      <abilityName>其他知识</abilityName>
      <candidateList>
        <item>〔2023〕9号</item>
      </candidateList>
      <explain>发文字号格式错误。</explain>
      <paraID>2CFCE5C8</paraID>
      <start>17</start>
      <end>25</end>
      <status>modified</status>
      <modifiedWord>〔2023〕9号</modifiedWord>
      <trackRevisions>false</trackRevisions>
    </reviewItem>
    <reviewItem>
      <errorID>c36debcb-8b92-437e-b9cb-1c3ed1d75e77</errorID>
      <errorWord>（2023）9号</errorWord>
      <group>L1_Knowledge</group>
      <groupName>知识性问题</groupName>
      <ability>L2_Knowledge</ability>
      <abilityName>其他知识</abilityName>
      <candidateList>
        <item>〔2023〕9号</item>
      </candidateList>
      <explain>发文字号格式错误。</explain>
      <paraID>7B0F559B</paraID>
      <start>17</start>
      <end>25</end>
      <status>modified</status>
      <modifiedWord>〔2023〕9号</modifiedWord>
      <trackRevisions>false</trackRevisions>
    </reviewItem>
    <reviewItem>
      <errorID>b3af52cc-2f9c-4f95-b32d-e11c991e62cf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44B1F898</paraID>
      <start>0</start>
      <end>2</end>
      <status>unmodified</status>
      <modifiedWord/>
      <trackRevisions>false</trackRevisions>
    </reviewItem>
    <reviewItem>
      <errorID>2f31ea04-03e7-4a73-9a00-042ccbf11ac0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C7E4E13</paraID>
      <start>0</start>
      <end>2</end>
      <status>unmodified</status>
      <modifiedWord/>
      <trackRevisions>false</trackRevisions>
    </reviewItem>
    <reviewItem>
      <errorID>73e8c0b7-8674-422e-9e83-26d1f0060d23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66BAC03C</paraID>
      <start>0</start>
      <end>2</end>
      <status>unmodified</status>
      <modifiedWord/>
      <trackRevisions>false</trackRevisions>
    </reviewItem>
    <reviewItem>
      <errorID>c31aa686-4755-4a9d-8763-e4d7b0498b2b</errorID>
      <errorWord>(</errorWord>
      <group>L1_Format</group>
      <groupName>格式问题</groupName>
      <ability>L2_HalfPunc</ability>
      <abilityName>全半角检查</abilityName>
      <candidateList>
        <item>（</item>
      </candidateList>
      <explain>文本全半角错误。</explain>
      <paraID>72335A19</paraID>
      <start>46</start>
      <end>47</end>
      <status>unmodified</status>
      <modifiedWord/>
      <trackRevisions>false</trackRevisions>
    </reviewItem>
    <reviewItem>
      <errorID>06674fb2-368d-4493-834d-bc4e0c67b33f</errorID>
      <errorWord>)</errorWord>
      <group>L1_Format</group>
      <groupName>格式问题</groupName>
      <ability>L2_HalfPunc</ability>
      <abilityName>全半角检查</abilityName>
      <candidateList>
        <item>）</item>
      </candidateList>
      <explain>文本全半角错误。</explain>
      <paraID>72335A19</paraID>
      <start>49</start>
      <end>50</end>
      <status>unmodified</status>
      <modifiedWord/>
      <trackRevisions>false</trackRevisions>
    </reviewItem>
    <reviewItem>
      <errorID>35b495b8-0328-4022-a49d-1b36c81f5a45</errorID>
      <errorWord>,</errorWord>
      <group>L1_Format</group>
      <groupName>格式问题</groupName>
      <ability>L2_HalfPunc</ability>
      <abilityName>全半角检查</abilityName>
      <candidateList>
        <item>，</item>
      </candidateList>
      <explain>文本全半角错误。</explain>
      <paraID>68C44494</paraID>
      <start>8</start>
      <end>9</end>
      <status>unmodified</status>
      <modifiedWord/>
      <trackRevisions>false</trackRevisions>
    </reviewItem>
    <reviewItem>
      <errorID>4133c426-12c6-4551-94f4-c79a4d632f6f</errorID>
      <errorWord>,</errorWord>
      <group>L1_Format</group>
      <groupName>格式问题</groupName>
      <ability>L2_HalfPunc</ability>
      <abilityName>全半角检查</abilityName>
      <candidateList>
        <item>，</item>
      </candidateList>
      <explain>文本全半角错误。</explain>
      <paraID>68C44494</paraID>
      <start>34</start>
      <end>35</end>
      <status>unmodified</status>
      <modifiedWord/>
      <trackRevisions>false</trackRevisions>
    </reviewItem>
    <reviewItem>
      <errorID>9a115b41-c7b8-4029-876e-f6971e54296d</errorID>
      <errorWord>间</errorWord>
      <group>L1_Word</group>
      <groupName>字词问题</groupName>
      <ability>L2_Typo</ability>
      <abilityName>字词错误</abilityName>
      <candidateList>
        <item>间内</item>
      </candidateList>
      <explain/>
      <paraID>68C44494</paraID>
      <start>47</start>
      <end>49</end>
      <status>modified</status>
      <modifiedWord>间内</modifiedWord>
      <trackRevisions>false</trackRevisions>
    </reviewItem>
    <reviewItem>
      <errorID>7d68ab0d-5432-4d85-8fcc-92758f76ece7</errorID>
      <errorWord>(</errorWord>
      <group>L1_Format</group>
      <groupName>格式问题</groupName>
      <ability>L2_HalfPunc</ability>
      <abilityName>全半角检查</abilityName>
      <candidateList>
        <item>（</item>
      </candidateList>
      <explain>文本全半角错误。</explain>
      <paraID>5D0D2EB2</paraID>
      <start>140</start>
      <end>141</end>
      <status>unmodified</status>
      <modifiedWord/>
      <trackRevisions>false</trackRevisions>
    </reviewItem>
    <reviewItem>
      <errorID>b2395f20-7b7c-447b-9874-ae1ce12bf4d9</errorID>
      <errorWord>[2011]300号</errorWord>
      <group>L1_Knowledge</group>
      <groupName>知识性问题</groupName>
      <ability>L2_Knowledge</ability>
      <abilityName>其他知识</abilityName>
      <candidateList>
        <item>〔2011〕300号</item>
      </candidateList>
      <explain>发文字号格式错误。</explain>
      <paraID>5D0D2EB2</paraID>
      <start>147</start>
      <end>157</end>
      <status>modified</status>
      <modifiedWord>〔2011〕300号</modifiedWord>
      <trackRevisions>false</trackRevisions>
    </reviewItem>
    <reviewItem>
      <errorID>dee25fd1-2f29-4959-a4d7-b7a8788d2384</errorID>
      <errorWord>)</errorWord>
      <group>L1_Format</group>
      <groupName>格式问题</groupName>
      <ability>L2_HalfPunc</ability>
      <abilityName>全半角检查</abilityName>
      <candidateList>
        <item>）</item>
      </candidateList>
      <explain>文本全半角错误。</explain>
      <paraID>5D0D2EB2</paraID>
      <start>157</start>
      <end>158</end>
      <status>unmodified</status>
      <modifiedWord/>
      <trackRevisions>false</trackRevisions>
    </reviewItem>
    <reviewItem>
      <errorID>03f685c4-85e5-45fd-a4bd-8fdd553fc1b9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744FEC62</paraID>
      <start>0</start>
      <end>2</end>
      <status>unmodified</status>
      <modifiedWord/>
      <trackRevisions>false</trackRevisions>
    </reviewItem>
    <reviewItem>
      <errorID>ef6e5945-4e6e-490e-ae51-9d01f4bb3054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6D8D834E</paraID>
      <start>0</start>
      <end>2</end>
      <status>unmodified</status>
      <modifiedWord/>
      <trackRevisions>false</trackRevisions>
    </reviewItem>
    <reviewItem>
      <errorID>8a9df500-6c52-43e6-98c3-c04a6022a4b8</errorID>
      <errorWord>〔2017〕 141号</errorWord>
      <group>L1_Knowledge</group>
      <groupName>知识性问题</groupName>
      <ability>L2_Knowledge</ability>
      <abilityName>其他知识</abilityName>
      <candidateList>
        <item>〔2017〕141号</item>
      </candidateList>
      <explain>发文字号格式错误。</explain>
      <paraID>73AEDF40</paraID>
      <start>49</start>
      <end>59</end>
      <status>modified</status>
      <modifiedWord>〔2017〕141号</modifiedWord>
      <trackRevisions>false</trackRevisions>
    </reviewItem>
    <reviewItem>
      <errorID>dbf6d712-1f62-4321-b077-dc60561b6d9f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6A4EDA77</paraID>
      <start>0</start>
      <end>2</end>
      <status>unmodified</status>
      <modifiedWord/>
      <trackRevisions>false</trackRevisions>
    </reviewItem>
    <reviewItem>
      <errorID>b9a39760-a5a9-497e-b72c-e7127cebc466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1C18EAD5</paraID>
      <start>0</start>
      <end>2</end>
      <status>unmodified</status>
      <modifiedWord/>
      <trackRevisions>false</trackRevisions>
    </reviewItem>
    <reviewItem>
      <errorID>c1648c81-e81d-4230-b9ad-c0d2a5bd1b53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7DBC4834</paraID>
      <start>0</start>
      <end>2</end>
      <status>unmodified</status>
      <modifiedWord/>
      <trackRevisions>false</trackRevisions>
    </reviewItem>
    <reviewItem>
      <errorID>c736f46d-1f35-498c-8f3a-71fdd3f2d8b5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7DCD2AAB</paraID>
      <start>0</start>
      <end>2</end>
      <status>unmodified</status>
      <modifiedWord/>
      <trackRevisions>false</trackRevisions>
    </reviewItem>
    <reviewItem>
      <errorID>f65ff8e4-42ef-4068-8940-6501e03a073e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93A65E</paraID>
      <start>0</start>
      <end>2</end>
      <status>unmodified</status>
      <modifiedWord/>
      <trackRevisions>false</trackRevisions>
    </reviewItem>
    <reviewItem>
      <errorID>69eebfbd-b2b6-4368-b6b9-4340cad094b4</errorID>
      <errorWord>表明</errorWord>
      <group>L1_Word</group>
      <groupName>字词问题</groupName>
      <ability>L2_Typo</ability>
      <abilityName>字词错误</abilityName>
      <candidateList>
        <item>标明</item>
      </candidateList>
      <explain>〈动〉做出记号或写出文字使人知道：～号码｜车站的时刻表上～由上海来的快车在四点钟到达。</explain>
      <paraID>  93A65E</paraID>
      <start>78</start>
      <end>80</end>
      <status>modified</status>
      <modifiedWord>标明</modifiedWord>
      <trackRevisions>false</trackRevisions>
    </reviewItem>
    <reviewItem>
      <errorID>1c063482-bc6a-4266-9c82-24cdace683e4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529B4DAA</paraID>
      <start>0</start>
      <end>2</end>
      <status>unmodified</status>
      <modifiedWord/>
      <trackRevisions>false</trackRevisions>
    </reviewItem>
    <reviewItem>
      <errorID>0e1aec30-68c7-4161-bb05-1024c6fffb93</errorID>
      <errorWord>(</errorWord>
      <group>L1_Format</group>
      <groupName>格式问题</groupName>
      <ability>L2_HalfPunc</ability>
      <abilityName>全半角检查</abilityName>
      <candidateList>
        <item>（</item>
      </candidateList>
      <explain>文本全半角错误。</explain>
      <paraID> 62CC4EB</paraID>
      <start>2</start>
      <end>3</end>
      <status>unmodified</status>
      <modifiedWord/>
      <trackRevisions>false</trackRevisions>
    </reviewItem>
    <reviewItem>
      <errorID>d2a20506-3054-4331-b71e-fe94970cb110</errorID>
      <errorWord>)</errorWord>
      <group>L1_Format</group>
      <groupName>格式问题</groupName>
      <ability>L2_HalfPunc</ability>
      <abilityName>全半角检查</abilityName>
      <candidateList>
        <item>）</item>
      </candidateList>
      <explain>文本全半角错误。</explain>
      <paraID> 62CC4EB</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eac9390-6143-435c-9d3b-7acaacdd1135}">
  <ds:schemaRefs/>
</ds:datastoreItem>
</file>

<file path=docProps/app.xml><?xml version="1.0" encoding="utf-8"?>
<Properties xmlns="http://schemas.openxmlformats.org/officeDocument/2006/extended-properties" xmlns:vt="http://schemas.openxmlformats.org/officeDocument/2006/docPropsVTypes">
  <Template>Nor</Template>
  <Company>Mic</Company>
  <Pages>52</Pages>
  <Words>21999</Words>
  <Characters>23341</Characters>
  <TotalTime>4</TotalTime>
  <ScaleCrop>false</ScaleCrop>
  <LinksUpToDate>false</LinksUpToDate>
  <CharactersWithSpaces>23677</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2024-07-31T02:41:00Z</dcterms:created>
  <dc:creator>赵</dc:creator>
  <cp:lastModifiedBy>Administrator</cp:lastModifiedBy>
  <dcterms:modified xsi:type="dcterms:W3CDTF">2026-06-04T10:01:56Z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eyJoZGlkIjoiODM5YTE2MWYxNTk2OGIwMDNiMDA4OGQ4OGU4YzllZjYiLCJ1c2VySWQiOiIxMDc4NjU3NjcxIn0=</vt:lpwstr>
  </property>
  <property fmtid="{D5CDD505-2E9C-101B-9397-08002B2CF9AE}" pid="3" name="KSOProductBuildVer">
    <vt:lpwstr>2052-12.1.0.26375</vt:lpwstr>
  </property>
  <property fmtid="{D5CDD505-2E9C-101B-9397-08002B2CF9AE}" pid="4" name="ICV">
    <vt:lpwstr>291C1EF9C815438CA0D5D7AE78FC0107_13</vt:lpwstr>
  </property>
</Properties>
</file>